
<file path=[Content_Types].xml><?xml version="1.0" encoding="utf-8"?>
<Types xmlns="http://schemas.openxmlformats.org/package/2006/content-types">
  <Default Extension="emf" ContentType="image/x-emf"/>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Layout w:type="fixed"/>
        <w:tblCellMar>
          <w:left w:w="0" w:type="dxa"/>
          <w:right w:w="0" w:type="dxa"/>
        </w:tblCellMar>
        <w:tblLook w:val="0000" w:firstRow="0" w:lastRow="0" w:firstColumn="0" w:lastColumn="0" w:noHBand="0" w:noVBand="0"/>
        <w:tblDescription w:val="Layout table"/>
      </w:tblPr>
      <w:tblGrid>
        <w:gridCol w:w="5546"/>
        <w:gridCol w:w="5429"/>
      </w:tblGrid>
      <w:tr w:rsidR="00284AAA" w:rsidRPr="00CE6AF7" w14:paraId="0AF04C84" w14:textId="77777777" w:rsidTr="0095152C">
        <w:trPr>
          <w:trHeight w:hRule="exact" w:val="2016"/>
        </w:trPr>
        <w:tc>
          <w:tcPr>
            <w:tcW w:w="5546" w:type="dxa"/>
            <w:tcMar>
              <w:bottom w:w="144" w:type="dxa"/>
            </w:tcMar>
            <w:vAlign w:val="bottom"/>
          </w:tcPr>
          <w:p w14:paraId="0E466E40" w14:textId="77777777" w:rsidR="00284AAA" w:rsidRPr="00CE6AF7" w:rsidRDefault="00284AAA" w:rsidP="0095152C">
            <w:pPr>
              <w:pStyle w:val="ContactInfo"/>
              <w:rPr>
                <w:rFonts w:cstheme="minorHAnsi"/>
                <w:szCs w:val="24"/>
              </w:rPr>
            </w:pPr>
          </w:p>
        </w:tc>
        <w:tc>
          <w:tcPr>
            <w:tcW w:w="5429" w:type="dxa"/>
            <w:tcMar>
              <w:top w:w="576" w:type="dxa"/>
            </w:tcMar>
            <w:vAlign w:val="center"/>
          </w:tcPr>
          <w:p w14:paraId="3F005601" w14:textId="77777777" w:rsidR="00284AAA" w:rsidRPr="00CE6AF7" w:rsidRDefault="00284AAA" w:rsidP="00284AAA">
            <w:pPr>
              <w:pStyle w:val="Heading1"/>
              <w:spacing w:before="0"/>
              <w:jc w:val="right"/>
              <w:rPr>
                <w:rFonts w:asciiTheme="minorHAnsi" w:hAnsiTheme="minorHAnsi" w:cstheme="minorHAnsi"/>
                <w:sz w:val="24"/>
                <w:szCs w:val="24"/>
              </w:rPr>
            </w:pPr>
          </w:p>
        </w:tc>
      </w:tr>
      <w:tr w:rsidR="00126BF7" w:rsidRPr="00CE6AF7" w14:paraId="6842E958" w14:textId="77777777" w:rsidTr="0095152C">
        <w:trPr>
          <w:trHeight w:hRule="exact" w:val="2016"/>
        </w:trPr>
        <w:tc>
          <w:tcPr>
            <w:tcW w:w="5546" w:type="dxa"/>
            <w:tcMar>
              <w:bottom w:w="144" w:type="dxa"/>
            </w:tcMar>
            <w:vAlign w:val="bottom"/>
          </w:tcPr>
          <w:p w14:paraId="3FB429DD" w14:textId="77777777" w:rsidR="00126BF7" w:rsidRPr="00CE6AF7" w:rsidRDefault="00126BF7" w:rsidP="0095152C">
            <w:pPr>
              <w:pStyle w:val="ContactInfo"/>
              <w:rPr>
                <w:rFonts w:cstheme="minorHAnsi"/>
                <w:szCs w:val="24"/>
              </w:rPr>
            </w:pPr>
            <w:r w:rsidRPr="00CE6AF7">
              <w:rPr>
                <w:rFonts w:cstheme="minorHAnsi"/>
                <w:noProof/>
                <w:szCs w:val="24"/>
                <w:lang w:val="en-CA" w:eastAsia="en-CA"/>
              </w:rPr>
              <w:drawing>
                <wp:anchor distT="0" distB="0" distL="114300" distR="114300" simplePos="0" relativeHeight="251658240" behindDoc="0" locked="0" layoutInCell="1" allowOverlap="1" wp14:anchorId="78D3773C" wp14:editId="14FD7B12">
                  <wp:simplePos x="0" y="0"/>
                  <wp:positionH relativeFrom="margin">
                    <wp:posOffset>1494790</wp:posOffset>
                  </wp:positionH>
                  <wp:positionV relativeFrom="paragraph">
                    <wp:posOffset>-882650</wp:posOffset>
                  </wp:positionV>
                  <wp:extent cx="3619500" cy="2311400"/>
                  <wp:effectExtent l="0" t="0" r="0" b="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619500" cy="231140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5429" w:type="dxa"/>
            <w:tcMar>
              <w:top w:w="576" w:type="dxa"/>
            </w:tcMar>
            <w:vAlign w:val="center"/>
          </w:tcPr>
          <w:p w14:paraId="7DB6C8D1" w14:textId="77777777" w:rsidR="00126BF7" w:rsidRPr="00CE6AF7" w:rsidRDefault="00126BF7" w:rsidP="00284AAA">
            <w:pPr>
              <w:pStyle w:val="Heading1"/>
              <w:spacing w:before="0"/>
              <w:jc w:val="right"/>
              <w:rPr>
                <w:rFonts w:asciiTheme="minorHAnsi" w:hAnsiTheme="minorHAnsi" w:cstheme="minorHAnsi"/>
                <w:sz w:val="24"/>
                <w:szCs w:val="24"/>
              </w:rPr>
            </w:pPr>
          </w:p>
        </w:tc>
      </w:tr>
    </w:tbl>
    <w:p w14:paraId="69FEB2B4" w14:textId="77777777" w:rsidR="00C77E9B" w:rsidRPr="00CE6AF7" w:rsidRDefault="00C77E9B" w:rsidP="00115663">
      <w:pPr>
        <w:pStyle w:val="Signature"/>
        <w:rPr>
          <w:rFonts w:cstheme="minorHAnsi"/>
          <w:szCs w:val="24"/>
        </w:rPr>
      </w:pPr>
    </w:p>
    <w:p w14:paraId="6B1A8625" w14:textId="77777777" w:rsidR="00C77E9B" w:rsidRPr="00CE6AF7" w:rsidRDefault="00C77E9B" w:rsidP="00115663">
      <w:pPr>
        <w:pStyle w:val="Signature"/>
        <w:rPr>
          <w:rFonts w:cstheme="minorHAnsi"/>
          <w:szCs w:val="24"/>
        </w:rPr>
      </w:pPr>
    </w:p>
    <w:p w14:paraId="739922B6" w14:textId="77777777" w:rsidR="00126BF7" w:rsidRPr="00126BF7" w:rsidRDefault="00126BF7" w:rsidP="5F025CAA">
      <w:pPr>
        <w:pStyle w:val="Signature"/>
        <w:jc w:val="center"/>
        <w:rPr>
          <w:sz w:val="56"/>
          <w:szCs w:val="56"/>
        </w:rPr>
      </w:pPr>
      <w:r w:rsidRPr="5F025CAA">
        <w:rPr>
          <w:sz w:val="56"/>
          <w:szCs w:val="56"/>
        </w:rPr>
        <w:t>Rocky Mountain Elementary School   Handbook</w:t>
      </w:r>
      <w:r w:rsidR="7D235DD0" w:rsidRPr="5F025CAA">
        <w:rPr>
          <w:sz w:val="56"/>
          <w:szCs w:val="56"/>
        </w:rPr>
        <w:t xml:space="preserve"> 2026</w:t>
      </w:r>
      <w:r w:rsidR="48575101" w:rsidRPr="5F025CAA">
        <w:rPr>
          <w:sz w:val="56"/>
          <w:szCs w:val="56"/>
        </w:rPr>
        <w:t>/27</w:t>
      </w:r>
    </w:p>
    <w:p w14:paraId="54D5A843" w14:textId="77777777" w:rsidR="00C77E9B" w:rsidRPr="00126BF7" w:rsidRDefault="00C77E9B" w:rsidP="00115663">
      <w:pPr>
        <w:pStyle w:val="Signature"/>
        <w:rPr>
          <w:rFonts w:cstheme="minorHAnsi"/>
          <w:sz w:val="56"/>
          <w:szCs w:val="56"/>
        </w:rPr>
      </w:pPr>
    </w:p>
    <w:p w14:paraId="23A4EDD4" w14:textId="77777777" w:rsidR="00C77E9B" w:rsidRPr="00126BF7" w:rsidRDefault="00C77E9B" w:rsidP="00115663">
      <w:pPr>
        <w:pStyle w:val="Signature"/>
        <w:rPr>
          <w:rFonts w:cstheme="minorHAnsi"/>
          <w:sz w:val="56"/>
          <w:szCs w:val="56"/>
        </w:rPr>
      </w:pPr>
    </w:p>
    <w:p w14:paraId="0944AF8B" w14:textId="77777777" w:rsidR="00C77E9B" w:rsidRPr="00CE6AF7" w:rsidRDefault="00C77E9B" w:rsidP="00115663">
      <w:pPr>
        <w:pStyle w:val="Signature"/>
        <w:rPr>
          <w:rFonts w:cstheme="minorHAnsi"/>
          <w:szCs w:val="24"/>
        </w:rPr>
      </w:pPr>
    </w:p>
    <w:p w14:paraId="2B0F0C96" w14:textId="77777777" w:rsidR="00C77E9B" w:rsidRPr="00CE6AF7" w:rsidRDefault="00C77E9B" w:rsidP="00115663">
      <w:pPr>
        <w:pStyle w:val="Signature"/>
        <w:rPr>
          <w:rFonts w:cstheme="minorHAnsi"/>
          <w:szCs w:val="24"/>
        </w:rPr>
      </w:pPr>
    </w:p>
    <w:p w14:paraId="7B62ACF5" w14:textId="77777777" w:rsidR="00C77E9B" w:rsidRPr="00CE6AF7" w:rsidRDefault="00C77E9B" w:rsidP="00115663">
      <w:pPr>
        <w:pStyle w:val="Signature"/>
        <w:rPr>
          <w:rFonts w:cstheme="minorHAnsi"/>
          <w:szCs w:val="24"/>
        </w:rPr>
      </w:pPr>
    </w:p>
    <w:p w14:paraId="13922460" w14:textId="77777777" w:rsidR="00C77E9B" w:rsidRPr="00CE6AF7" w:rsidRDefault="00C77E9B" w:rsidP="00115663">
      <w:pPr>
        <w:pStyle w:val="Signature"/>
        <w:rPr>
          <w:rFonts w:cstheme="minorHAnsi"/>
          <w:szCs w:val="24"/>
        </w:rPr>
      </w:pPr>
    </w:p>
    <w:p w14:paraId="688A239B" w14:textId="77777777" w:rsidR="00C77E9B" w:rsidRPr="00CE6AF7" w:rsidRDefault="00C77E9B" w:rsidP="00115663">
      <w:pPr>
        <w:pStyle w:val="Signature"/>
        <w:rPr>
          <w:rFonts w:cstheme="minorHAnsi"/>
          <w:szCs w:val="24"/>
        </w:rPr>
      </w:pPr>
    </w:p>
    <w:p w14:paraId="1684DC02" w14:textId="77777777" w:rsidR="00C77E9B" w:rsidRPr="00CE6AF7" w:rsidRDefault="00C77E9B" w:rsidP="00115663">
      <w:pPr>
        <w:pStyle w:val="Signature"/>
        <w:rPr>
          <w:rFonts w:cstheme="minorHAnsi"/>
          <w:szCs w:val="24"/>
        </w:rPr>
      </w:pPr>
    </w:p>
    <w:p w14:paraId="01F90562" w14:textId="77777777" w:rsidR="00C77E9B" w:rsidRPr="00CE6AF7" w:rsidRDefault="00C77E9B" w:rsidP="00115663">
      <w:pPr>
        <w:pStyle w:val="Signature"/>
        <w:rPr>
          <w:rFonts w:cstheme="minorHAnsi"/>
          <w:szCs w:val="24"/>
        </w:rPr>
      </w:pPr>
    </w:p>
    <w:p w14:paraId="49502D1C" w14:textId="77777777" w:rsidR="00C77E9B" w:rsidRPr="00CE6AF7" w:rsidRDefault="00C77E9B" w:rsidP="00115663">
      <w:pPr>
        <w:pStyle w:val="Signature"/>
        <w:rPr>
          <w:rFonts w:cstheme="minorHAnsi"/>
          <w:szCs w:val="24"/>
        </w:rPr>
      </w:pPr>
    </w:p>
    <w:p w14:paraId="23DF60F8" w14:textId="77777777" w:rsidR="001F7001" w:rsidRPr="00CE6AF7" w:rsidRDefault="001F7001" w:rsidP="00126BF7">
      <w:pPr>
        <w:pStyle w:val="Signature"/>
        <w:jc w:val="center"/>
        <w:rPr>
          <w:rFonts w:cstheme="minorHAnsi"/>
          <w:color w:val="202124"/>
          <w:szCs w:val="24"/>
          <w:shd w:val="clear" w:color="auto" w:fill="FFFFFF"/>
        </w:rPr>
      </w:pPr>
      <w:r w:rsidRPr="00CE6AF7">
        <w:rPr>
          <w:rFonts w:cstheme="minorHAnsi"/>
          <w:color w:val="202124"/>
          <w:szCs w:val="24"/>
          <w:shd w:val="clear" w:color="auto" w:fill="FFFFFF"/>
        </w:rPr>
        <w:t>2500 Balmer Dr, Elkford, BC V0B 1H0</w:t>
      </w:r>
    </w:p>
    <w:p w14:paraId="4B97D3BF" w14:textId="77777777" w:rsidR="00126BF7" w:rsidRDefault="001F7001" w:rsidP="00126BF7">
      <w:pPr>
        <w:pStyle w:val="Signature"/>
        <w:jc w:val="center"/>
        <w:rPr>
          <w:rFonts w:cstheme="minorHAnsi"/>
          <w:szCs w:val="24"/>
        </w:rPr>
      </w:pPr>
      <w:r w:rsidRPr="00CE6AF7">
        <w:rPr>
          <w:rFonts w:cstheme="minorHAnsi"/>
          <w:szCs w:val="24"/>
        </w:rPr>
        <w:t>(250) 865-462</w:t>
      </w:r>
      <w:r w:rsidR="00126BF7">
        <w:rPr>
          <w:rFonts w:cstheme="minorHAnsi"/>
          <w:szCs w:val="24"/>
        </w:rPr>
        <w:t>5</w:t>
      </w:r>
    </w:p>
    <w:p w14:paraId="1AA3356F" w14:textId="77777777" w:rsidR="001F7001" w:rsidRPr="00CE6AF7" w:rsidRDefault="001F7001" w:rsidP="00126BF7">
      <w:pPr>
        <w:pStyle w:val="Signature"/>
        <w:jc w:val="center"/>
        <w:rPr>
          <w:rFonts w:cstheme="minorHAnsi"/>
          <w:szCs w:val="24"/>
        </w:rPr>
      </w:pPr>
      <w:r w:rsidRPr="00CE6AF7">
        <w:rPr>
          <w:rFonts w:cstheme="minorHAnsi"/>
          <w:szCs w:val="24"/>
        </w:rPr>
        <w:t xml:space="preserve">Website: </w:t>
      </w:r>
      <w:hyperlink r:id="rId8" w:history="1">
        <w:r w:rsidRPr="00CE6AF7">
          <w:rPr>
            <w:rStyle w:val="Hyperlink"/>
            <w:rFonts w:cstheme="minorHAnsi"/>
            <w:szCs w:val="24"/>
          </w:rPr>
          <w:t>https://www.sd5.bc.ca/school/rmes/Pages/default.aspx#/=</w:t>
        </w:r>
      </w:hyperlink>
    </w:p>
    <w:p w14:paraId="02459E26" w14:textId="416BE836" w:rsidR="00DC169A" w:rsidRDefault="00DC169A">
      <w:pPr>
        <w:rPr>
          <w:rFonts w:cstheme="minorHAnsi"/>
          <w:szCs w:val="24"/>
        </w:rPr>
      </w:pPr>
      <w:r>
        <w:rPr>
          <w:rFonts w:cstheme="minorHAnsi"/>
          <w:szCs w:val="24"/>
        </w:rPr>
        <w:br w:type="page"/>
      </w:r>
    </w:p>
    <w:p w14:paraId="63B82B38" w14:textId="77777777" w:rsidR="001F7001" w:rsidRPr="00CE6AF7" w:rsidRDefault="001F7001" w:rsidP="001F7001">
      <w:pPr>
        <w:rPr>
          <w:rFonts w:cstheme="minorHAnsi"/>
          <w:szCs w:val="24"/>
        </w:rPr>
      </w:pPr>
    </w:p>
    <w:p w14:paraId="43D0BB78" w14:textId="77777777" w:rsidR="00C77E9B" w:rsidRPr="00CE6AF7" w:rsidRDefault="00C77E9B" w:rsidP="00115663">
      <w:pPr>
        <w:pStyle w:val="Signature"/>
        <w:rPr>
          <w:rFonts w:cstheme="minorHAnsi"/>
          <w:szCs w:val="24"/>
        </w:rPr>
      </w:pPr>
    </w:p>
    <w:p w14:paraId="39B4D61E" w14:textId="77777777" w:rsidR="00C77E9B" w:rsidRPr="00CE6AF7" w:rsidRDefault="00C77E9B" w:rsidP="00115663">
      <w:pPr>
        <w:pStyle w:val="Signature"/>
        <w:rPr>
          <w:rFonts w:cstheme="minorHAnsi"/>
          <w:szCs w:val="24"/>
        </w:rPr>
      </w:pPr>
    </w:p>
    <w:p w14:paraId="6987207A" w14:textId="77777777" w:rsidR="00C77E9B" w:rsidRPr="00CE6AF7" w:rsidRDefault="00C77E9B" w:rsidP="00115663">
      <w:pPr>
        <w:pStyle w:val="Signature"/>
        <w:rPr>
          <w:rFonts w:cstheme="minorHAnsi"/>
          <w:szCs w:val="24"/>
        </w:rPr>
      </w:pPr>
    </w:p>
    <w:p w14:paraId="7FF5D184" w14:textId="77777777" w:rsidR="00C77E9B" w:rsidRPr="00CE6AF7" w:rsidRDefault="00C77E9B" w:rsidP="00115663">
      <w:pPr>
        <w:pStyle w:val="Signature"/>
        <w:rPr>
          <w:rFonts w:cstheme="minorHAnsi"/>
          <w:szCs w:val="24"/>
        </w:rPr>
      </w:pPr>
    </w:p>
    <w:p w14:paraId="1473B60F" w14:textId="77777777" w:rsidR="00115663" w:rsidRPr="00550FC1" w:rsidRDefault="00F10DD8" w:rsidP="00115663">
      <w:pPr>
        <w:pStyle w:val="Signature"/>
        <w:rPr>
          <w:rFonts w:cstheme="minorHAnsi"/>
          <w:sz w:val="28"/>
          <w:szCs w:val="28"/>
        </w:rPr>
      </w:pPr>
      <w:r w:rsidRPr="00550FC1">
        <w:rPr>
          <w:rFonts w:cstheme="minorHAnsi"/>
          <w:sz w:val="28"/>
          <w:szCs w:val="28"/>
        </w:rPr>
        <w:t xml:space="preserve">Dear Parents and Students, </w:t>
      </w:r>
    </w:p>
    <w:p w14:paraId="361C0FBA" w14:textId="77777777" w:rsidR="00F10DD8" w:rsidRPr="00550FC1" w:rsidRDefault="00F10DD8" w:rsidP="00F10DD8">
      <w:pPr>
        <w:rPr>
          <w:rFonts w:cstheme="minorHAnsi"/>
          <w:sz w:val="28"/>
          <w:szCs w:val="28"/>
        </w:rPr>
      </w:pPr>
      <w:r w:rsidRPr="00550FC1">
        <w:rPr>
          <w:rFonts w:cstheme="minorHAnsi"/>
          <w:sz w:val="28"/>
          <w:szCs w:val="28"/>
        </w:rPr>
        <w:t>As the RMES admin team, we look forward to making the school year a great one. We have an amazing team who</w:t>
      </w:r>
      <w:r w:rsidR="0026302C" w:rsidRPr="00550FC1">
        <w:rPr>
          <w:rFonts w:cstheme="minorHAnsi"/>
          <w:sz w:val="28"/>
          <w:szCs w:val="28"/>
        </w:rPr>
        <w:t xml:space="preserve"> provide</w:t>
      </w:r>
      <w:r w:rsidRPr="00550FC1">
        <w:rPr>
          <w:rFonts w:cstheme="minorHAnsi"/>
          <w:sz w:val="28"/>
          <w:szCs w:val="28"/>
        </w:rPr>
        <w:t xml:space="preserve"> quality learning experiences for </w:t>
      </w:r>
      <w:r w:rsidR="0026302C" w:rsidRPr="00550FC1">
        <w:rPr>
          <w:rFonts w:cstheme="minorHAnsi"/>
          <w:sz w:val="28"/>
          <w:szCs w:val="28"/>
        </w:rPr>
        <w:t>all</w:t>
      </w:r>
      <w:r w:rsidRPr="00550FC1">
        <w:rPr>
          <w:rFonts w:cstheme="minorHAnsi"/>
          <w:sz w:val="28"/>
          <w:szCs w:val="28"/>
        </w:rPr>
        <w:t xml:space="preserve"> our students in a safe, caring, friendly, supportive, and inclusive environment. </w:t>
      </w:r>
    </w:p>
    <w:p w14:paraId="6D9427D6" w14:textId="77777777" w:rsidR="00F10DD8" w:rsidRPr="00550FC1" w:rsidRDefault="00F10DD8" w:rsidP="00F10DD8">
      <w:pPr>
        <w:rPr>
          <w:rFonts w:cstheme="minorHAnsi"/>
          <w:sz w:val="28"/>
          <w:szCs w:val="28"/>
        </w:rPr>
      </w:pPr>
      <w:r w:rsidRPr="00550FC1">
        <w:rPr>
          <w:rFonts w:cstheme="minorHAnsi"/>
          <w:sz w:val="28"/>
          <w:szCs w:val="28"/>
        </w:rPr>
        <w:t xml:space="preserve">We are looking forward to a productive partnership with you to ensure our children can achieve their highest potential. We recognize that </w:t>
      </w:r>
      <w:proofErr w:type="gramStart"/>
      <w:r w:rsidRPr="00550FC1">
        <w:rPr>
          <w:rFonts w:cstheme="minorHAnsi"/>
          <w:sz w:val="28"/>
          <w:szCs w:val="28"/>
        </w:rPr>
        <w:t>in order to</w:t>
      </w:r>
      <w:proofErr w:type="gramEnd"/>
      <w:r w:rsidRPr="00550FC1">
        <w:rPr>
          <w:rFonts w:cstheme="minorHAnsi"/>
          <w:sz w:val="28"/>
          <w:szCs w:val="28"/>
        </w:rPr>
        <w:t xml:space="preserve"> be successful in school, students need support from both </w:t>
      </w:r>
      <w:proofErr w:type="gramStart"/>
      <w:r w:rsidRPr="00550FC1">
        <w:rPr>
          <w:rFonts w:cstheme="minorHAnsi"/>
          <w:sz w:val="28"/>
          <w:szCs w:val="28"/>
        </w:rPr>
        <w:t>the home</w:t>
      </w:r>
      <w:proofErr w:type="gramEnd"/>
      <w:r w:rsidRPr="00550FC1">
        <w:rPr>
          <w:rFonts w:cstheme="minorHAnsi"/>
          <w:sz w:val="28"/>
          <w:szCs w:val="28"/>
        </w:rPr>
        <w:t xml:space="preserve"> and school.</w:t>
      </w:r>
    </w:p>
    <w:p w14:paraId="67C931B4" w14:textId="77777777" w:rsidR="00F10DD8" w:rsidRPr="00550FC1" w:rsidRDefault="00F10DD8" w:rsidP="00F10DD8">
      <w:pPr>
        <w:rPr>
          <w:rFonts w:cstheme="minorHAnsi"/>
          <w:sz w:val="28"/>
          <w:szCs w:val="28"/>
        </w:rPr>
      </w:pPr>
      <w:r w:rsidRPr="00550FC1">
        <w:rPr>
          <w:rFonts w:cstheme="minorHAnsi"/>
          <w:sz w:val="28"/>
          <w:szCs w:val="28"/>
        </w:rPr>
        <w:t xml:space="preserve">We know a strong partnership with you will make a great difference in your child’s education. As partners, we share the responsibility for our children’s success and want you to know that we will do our very best to carry out our responsibilities. </w:t>
      </w:r>
    </w:p>
    <w:p w14:paraId="2C84B510" w14:textId="77777777" w:rsidR="0026302C" w:rsidRPr="00550FC1" w:rsidRDefault="0026302C" w:rsidP="00F10DD8">
      <w:pPr>
        <w:rPr>
          <w:rFonts w:cstheme="minorHAnsi"/>
          <w:sz w:val="28"/>
          <w:szCs w:val="28"/>
        </w:rPr>
      </w:pPr>
      <w:r w:rsidRPr="00550FC1">
        <w:rPr>
          <w:rFonts w:cstheme="minorHAnsi"/>
          <w:sz w:val="28"/>
          <w:szCs w:val="28"/>
        </w:rPr>
        <w:t xml:space="preserve">It is important to us that everyone who steps through our doors, teachers, students, and parents, are excited to be here. </w:t>
      </w:r>
    </w:p>
    <w:p w14:paraId="7A22E526" w14:textId="77777777" w:rsidR="0026302C" w:rsidRPr="00550FC1" w:rsidRDefault="0026302C" w:rsidP="0026302C">
      <w:pPr>
        <w:tabs>
          <w:tab w:val="left" w:pos="1808"/>
        </w:tabs>
        <w:rPr>
          <w:rFonts w:cstheme="minorHAnsi"/>
          <w:sz w:val="28"/>
          <w:szCs w:val="28"/>
        </w:rPr>
      </w:pPr>
      <w:r w:rsidRPr="00550FC1">
        <w:rPr>
          <w:rFonts w:cstheme="minorHAnsi"/>
          <w:sz w:val="28"/>
          <w:szCs w:val="28"/>
        </w:rPr>
        <w:t xml:space="preserve">If you have any questions or concerns, please do not hesitate to phone the school at (250) 865-4625 or email us at </w:t>
      </w:r>
      <w:r w:rsidR="00685E17" w:rsidRPr="00550FC1">
        <w:rPr>
          <w:rFonts w:cstheme="minorHAnsi"/>
          <w:sz w:val="28"/>
          <w:szCs w:val="28"/>
        </w:rPr>
        <w:t>jennifer.a</w:t>
      </w:r>
      <w:r w:rsidR="00FE5F51" w:rsidRPr="00550FC1">
        <w:rPr>
          <w:rFonts w:cstheme="minorHAnsi"/>
          <w:sz w:val="28"/>
          <w:szCs w:val="28"/>
        </w:rPr>
        <w:t>dams</w:t>
      </w:r>
      <w:r w:rsidRPr="00550FC1">
        <w:rPr>
          <w:rFonts w:cstheme="minorHAnsi"/>
          <w:sz w:val="28"/>
          <w:szCs w:val="28"/>
        </w:rPr>
        <w:t xml:space="preserve">@sd5.bc.ca or </w:t>
      </w:r>
      <w:hyperlink r:id="rId9" w:history="1">
        <w:r w:rsidRPr="00550FC1">
          <w:rPr>
            <w:rStyle w:val="Hyperlink"/>
            <w:rFonts w:cstheme="minorHAnsi"/>
            <w:sz w:val="28"/>
            <w:szCs w:val="28"/>
          </w:rPr>
          <w:t>Jennifer.attorp@sd5.bc.ca</w:t>
        </w:r>
      </w:hyperlink>
      <w:r w:rsidRPr="00550FC1">
        <w:rPr>
          <w:rFonts w:cstheme="minorHAnsi"/>
          <w:sz w:val="28"/>
          <w:szCs w:val="28"/>
        </w:rPr>
        <w:t>. If parents would like an interview with a teacher, counselor, or administrator, please phone Rocky Mountain Elementary and request that the school arrange a convenient time.</w:t>
      </w:r>
    </w:p>
    <w:p w14:paraId="27BDE7CE" w14:textId="77777777" w:rsidR="0026302C" w:rsidRPr="00550FC1" w:rsidRDefault="0026302C" w:rsidP="0026302C">
      <w:pPr>
        <w:tabs>
          <w:tab w:val="left" w:pos="1808"/>
        </w:tabs>
        <w:rPr>
          <w:rFonts w:cstheme="minorHAnsi"/>
          <w:sz w:val="28"/>
          <w:szCs w:val="28"/>
        </w:rPr>
      </w:pPr>
      <w:r w:rsidRPr="00550FC1">
        <w:rPr>
          <w:rFonts w:cstheme="minorHAnsi"/>
          <w:sz w:val="28"/>
          <w:szCs w:val="28"/>
        </w:rPr>
        <w:t xml:space="preserve">Sincerely, </w:t>
      </w:r>
    </w:p>
    <w:p w14:paraId="3B728D32" w14:textId="77777777" w:rsidR="0026302C" w:rsidRPr="00550FC1" w:rsidRDefault="00685E17" w:rsidP="0026302C">
      <w:pPr>
        <w:tabs>
          <w:tab w:val="left" w:pos="1808"/>
        </w:tabs>
        <w:rPr>
          <w:rFonts w:cstheme="minorHAnsi"/>
          <w:sz w:val="28"/>
          <w:szCs w:val="28"/>
        </w:rPr>
      </w:pPr>
      <w:r w:rsidRPr="00550FC1">
        <w:rPr>
          <w:rFonts w:cstheme="minorHAnsi"/>
          <w:sz w:val="28"/>
          <w:szCs w:val="28"/>
        </w:rPr>
        <w:t>M</w:t>
      </w:r>
      <w:r w:rsidR="00E01931" w:rsidRPr="00550FC1">
        <w:rPr>
          <w:rFonts w:cstheme="minorHAnsi"/>
          <w:sz w:val="28"/>
          <w:szCs w:val="28"/>
        </w:rPr>
        <w:t>s. Jennifer Attorp</w:t>
      </w:r>
      <w:r w:rsidRPr="00550FC1">
        <w:rPr>
          <w:rFonts w:cstheme="minorHAnsi"/>
          <w:sz w:val="28"/>
          <w:szCs w:val="28"/>
        </w:rPr>
        <w:t xml:space="preserve">, </w:t>
      </w:r>
      <w:r w:rsidR="0026302C" w:rsidRPr="00550FC1">
        <w:rPr>
          <w:rFonts w:cstheme="minorHAnsi"/>
          <w:sz w:val="28"/>
          <w:szCs w:val="28"/>
        </w:rPr>
        <w:t>Principal</w:t>
      </w:r>
    </w:p>
    <w:p w14:paraId="349F9C51" w14:textId="77777777" w:rsidR="0026302C" w:rsidRPr="00550FC1" w:rsidRDefault="0026302C" w:rsidP="0026302C">
      <w:pPr>
        <w:tabs>
          <w:tab w:val="left" w:pos="1808"/>
        </w:tabs>
        <w:rPr>
          <w:rFonts w:cstheme="minorHAnsi"/>
          <w:sz w:val="28"/>
          <w:szCs w:val="28"/>
        </w:rPr>
      </w:pPr>
      <w:r w:rsidRPr="00550FC1">
        <w:rPr>
          <w:rFonts w:cstheme="minorHAnsi"/>
          <w:sz w:val="28"/>
          <w:szCs w:val="28"/>
        </w:rPr>
        <w:t xml:space="preserve">Ms. </w:t>
      </w:r>
      <w:r w:rsidR="00E01931" w:rsidRPr="00550FC1">
        <w:rPr>
          <w:rFonts w:cstheme="minorHAnsi"/>
          <w:sz w:val="28"/>
          <w:szCs w:val="28"/>
        </w:rPr>
        <w:t>Erin Jones</w:t>
      </w:r>
      <w:r w:rsidRPr="00550FC1">
        <w:rPr>
          <w:rFonts w:cstheme="minorHAnsi"/>
          <w:sz w:val="28"/>
          <w:szCs w:val="28"/>
        </w:rPr>
        <w:t>, Vice Principal</w:t>
      </w:r>
    </w:p>
    <w:p w14:paraId="6A3CB181" w14:textId="77777777" w:rsidR="00CE6AF7" w:rsidRPr="00550FC1" w:rsidRDefault="00CE6AF7" w:rsidP="0026302C">
      <w:pPr>
        <w:tabs>
          <w:tab w:val="left" w:pos="1808"/>
        </w:tabs>
        <w:rPr>
          <w:rFonts w:cstheme="minorHAnsi"/>
          <w:noProof/>
          <w:sz w:val="28"/>
          <w:szCs w:val="28"/>
          <w:lang w:val="en-CA" w:eastAsia="en-CA"/>
        </w:rPr>
      </w:pPr>
    </w:p>
    <w:p w14:paraId="145A2076" w14:textId="77777777" w:rsidR="00550FC1" w:rsidRDefault="00550FC1" w:rsidP="00550FC1">
      <w:pPr>
        <w:rPr>
          <w:rFonts w:cstheme="minorHAnsi"/>
          <w:noProof/>
          <w:szCs w:val="24"/>
          <w:lang w:val="en-CA" w:eastAsia="en-CA"/>
        </w:rPr>
      </w:pPr>
      <w:r>
        <w:rPr>
          <w:rFonts w:cstheme="minorHAnsi"/>
          <w:noProof/>
          <w:szCs w:val="24"/>
          <w:lang w:val="en-CA" w:eastAsia="en-CA"/>
        </w:rPr>
        <w:br w:type="page"/>
      </w:r>
    </w:p>
    <w:p w14:paraId="5BC51F22" w14:textId="77777777" w:rsidR="00550FC1" w:rsidRDefault="00550FC1" w:rsidP="00550FC1">
      <w:pPr>
        <w:rPr>
          <w:rFonts w:cstheme="minorHAnsi"/>
          <w:noProof/>
          <w:szCs w:val="24"/>
          <w:lang w:val="en-CA" w:eastAsia="en-CA"/>
        </w:rPr>
      </w:pPr>
    </w:p>
    <w:p w14:paraId="410C8520" w14:textId="609C0051" w:rsidR="00C41154" w:rsidRPr="00550FC1" w:rsidRDefault="00761E21" w:rsidP="00550FC1">
      <w:pPr>
        <w:rPr>
          <w:rFonts w:cstheme="minorHAnsi"/>
          <w:noProof/>
          <w:szCs w:val="24"/>
          <w:lang w:val="en-CA" w:eastAsia="en-CA"/>
        </w:rPr>
      </w:pPr>
      <w:r w:rsidRPr="00550FC1">
        <w:rPr>
          <w:rFonts w:cstheme="minorHAnsi"/>
          <w:b/>
          <w:bCs/>
          <w:noProof/>
          <w:szCs w:val="24"/>
          <w:u w:val="single"/>
          <w:lang w:val="en-CA" w:eastAsia="en-CA"/>
        </w:rPr>
        <w:t>RMES Mission Statement</w:t>
      </w:r>
    </w:p>
    <w:p w14:paraId="185BFAE3" w14:textId="77777777" w:rsidR="00D35434" w:rsidRPr="00550FC1" w:rsidRDefault="00D35434" w:rsidP="0026302C">
      <w:pPr>
        <w:tabs>
          <w:tab w:val="left" w:pos="1808"/>
        </w:tabs>
        <w:rPr>
          <w:rFonts w:cstheme="minorHAnsi"/>
          <w:color w:val="auto"/>
          <w:szCs w:val="24"/>
          <w:shd w:val="clear" w:color="auto" w:fill="FFFFFF"/>
        </w:rPr>
      </w:pPr>
      <w:r w:rsidRPr="00550FC1">
        <w:rPr>
          <w:rFonts w:cstheme="minorHAnsi"/>
          <w:color w:val="auto"/>
          <w:szCs w:val="24"/>
          <w:shd w:val="clear" w:color="auto" w:fill="FFFFFF"/>
        </w:rPr>
        <w:t>The mission of Rocky Mountain Elementary School is to provide a quality education which will enable all students to reach their full potential within a caring environment. In achieving that end, we focus on the core subject areas, bully prevention, emotional-regulation and social/emotional competence.</w:t>
      </w:r>
    </w:p>
    <w:p w14:paraId="1BB49D46" w14:textId="77777777" w:rsidR="00743B6B" w:rsidRPr="00550FC1" w:rsidRDefault="00743B6B" w:rsidP="00743B6B">
      <w:pPr>
        <w:tabs>
          <w:tab w:val="left" w:pos="1808"/>
        </w:tabs>
        <w:rPr>
          <w:rFonts w:cstheme="minorHAnsi"/>
          <w:b/>
          <w:bCs/>
          <w:szCs w:val="24"/>
          <w:u w:val="single"/>
        </w:rPr>
      </w:pPr>
      <w:r w:rsidRPr="00550FC1">
        <w:rPr>
          <w:rFonts w:cstheme="minorHAnsi"/>
          <w:b/>
          <w:bCs/>
          <w:color w:val="auto"/>
          <w:szCs w:val="24"/>
          <w:u w:val="single"/>
          <w:shd w:val="clear" w:color="auto" w:fill="FFFFFF"/>
        </w:rPr>
        <w:t>RMES Value Statement</w:t>
      </w:r>
    </w:p>
    <w:p w14:paraId="7B0252DA" w14:textId="77777777" w:rsidR="00743B6B" w:rsidRPr="00550FC1" w:rsidRDefault="00743B6B" w:rsidP="00743B6B">
      <w:pPr>
        <w:tabs>
          <w:tab w:val="left" w:pos="1808"/>
        </w:tabs>
        <w:rPr>
          <w:rFonts w:cstheme="minorHAnsi"/>
          <w:szCs w:val="24"/>
        </w:rPr>
      </w:pPr>
      <w:r w:rsidRPr="00550FC1">
        <w:rPr>
          <w:rFonts w:cstheme="minorHAnsi"/>
          <w:szCs w:val="24"/>
        </w:rPr>
        <w:t xml:space="preserve">We value: </w:t>
      </w:r>
    </w:p>
    <w:p w14:paraId="23317FE4" w14:textId="77777777" w:rsidR="00743B6B" w:rsidRPr="00550FC1" w:rsidRDefault="00743B6B" w:rsidP="00743B6B">
      <w:pPr>
        <w:pStyle w:val="ListParagraph"/>
        <w:numPr>
          <w:ilvl w:val="0"/>
          <w:numId w:val="12"/>
        </w:numPr>
        <w:tabs>
          <w:tab w:val="left" w:pos="1808"/>
        </w:tabs>
        <w:rPr>
          <w:rFonts w:cstheme="minorHAnsi"/>
          <w:szCs w:val="24"/>
        </w:rPr>
      </w:pPr>
      <w:r w:rsidRPr="00550FC1">
        <w:rPr>
          <w:rFonts w:cstheme="minorHAnsi"/>
          <w:szCs w:val="24"/>
        </w:rPr>
        <w:t>Students and staff engaged in life-long learning</w:t>
      </w:r>
    </w:p>
    <w:p w14:paraId="3D0409B2" w14:textId="77777777" w:rsidR="007C3F6F" w:rsidRPr="00550FC1" w:rsidRDefault="00743B6B" w:rsidP="007C3F6F">
      <w:pPr>
        <w:pStyle w:val="ListParagraph"/>
        <w:numPr>
          <w:ilvl w:val="0"/>
          <w:numId w:val="12"/>
        </w:numPr>
        <w:tabs>
          <w:tab w:val="left" w:pos="1808"/>
        </w:tabs>
        <w:rPr>
          <w:rFonts w:cstheme="minorHAnsi"/>
          <w:szCs w:val="24"/>
        </w:rPr>
      </w:pPr>
      <w:r w:rsidRPr="00550FC1">
        <w:rPr>
          <w:rFonts w:cstheme="minorHAnsi"/>
          <w:szCs w:val="24"/>
        </w:rPr>
        <w:t xml:space="preserve">Opportunities for collaboration, cooperation, and leadership for </w:t>
      </w:r>
      <w:r w:rsidRPr="00550FC1">
        <w:rPr>
          <w:rFonts w:cstheme="minorHAnsi"/>
          <w:i/>
          <w:iCs/>
          <w:szCs w:val="24"/>
        </w:rPr>
        <w:t>all learners</w:t>
      </w:r>
    </w:p>
    <w:p w14:paraId="5EF4D086" w14:textId="77777777" w:rsidR="00585FA3" w:rsidRPr="00550FC1" w:rsidRDefault="007C3F6F" w:rsidP="00736C30">
      <w:pPr>
        <w:pStyle w:val="ListParagraph"/>
        <w:numPr>
          <w:ilvl w:val="0"/>
          <w:numId w:val="12"/>
        </w:numPr>
        <w:tabs>
          <w:tab w:val="left" w:pos="1808"/>
        </w:tabs>
        <w:rPr>
          <w:rFonts w:cstheme="minorHAnsi"/>
          <w:szCs w:val="24"/>
        </w:rPr>
      </w:pPr>
      <w:r w:rsidRPr="00550FC1">
        <w:rPr>
          <w:rFonts w:cstheme="minorHAnsi"/>
          <w:szCs w:val="24"/>
        </w:rPr>
        <w:t>A positive, safe, and happy learning environment</w:t>
      </w:r>
    </w:p>
    <w:p w14:paraId="70F07CDE" w14:textId="77777777" w:rsidR="007C3F6F" w:rsidRPr="00550FC1" w:rsidRDefault="007C3F6F" w:rsidP="00736C30">
      <w:pPr>
        <w:pStyle w:val="ListParagraph"/>
        <w:numPr>
          <w:ilvl w:val="0"/>
          <w:numId w:val="12"/>
        </w:numPr>
        <w:tabs>
          <w:tab w:val="left" w:pos="1808"/>
        </w:tabs>
        <w:rPr>
          <w:rFonts w:cstheme="minorHAnsi"/>
          <w:szCs w:val="24"/>
        </w:rPr>
      </w:pPr>
      <w:r w:rsidRPr="00550FC1">
        <w:rPr>
          <w:rFonts w:cstheme="minorHAnsi"/>
          <w:szCs w:val="24"/>
        </w:rPr>
        <w:t>Respect for self, for others, and for property</w:t>
      </w:r>
    </w:p>
    <w:p w14:paraId="54F348D5" w14:textId="77777777" w:rsidR="00097DF8" w:rsidRPr="00550FC1" w:rsidRDefault="00097DF8" w:rsidP="00097DF8">
      <w:pPr>
        <w:tabs>
          <w:tab w:val="left" w:pos="1808"/>
        </w:tabs>
        <w:ind w:left="720"/>
        <w:rPr>
          <w:rFonts w:cstheme="minorHAnsi"/>
          <w:b/>
          <w:bCs/>
          <w:szCs w:val="24"/>
          <w:u w:val="single"/>
        </w:rPr>
      </w:pPr>
    </w:p>
    <w:p w14:paraId="143DFAB5" w14:textId="77777777" w:rsidR="00097DF8" w:rsidRPr="00550FC1" w:rsidRDefault="00097DF8" w:rsidP="00126BF7">
      <w:pPr>
        <w:shd w:val="clear" w:color="auto" w:fill="FFFFFF"/>
        <w:spacing w:after="0" w:line="240" w:lineRule="auto"/>
        <w:rPr>
          <w:rFonts w:eastAsia="Times New Roman" w:cstheme="minorHAnsi"/>
          <w:b/>
          <w:bCs/>
          <w:color w:val="202124"/>
          <w:szCs w:val="24"/>
          <w:u w:val="single"/>
        </w:rPr>
      </w:pPr>
      <w:r w:rsidRPr="00550FC1">
        <w:rPr>
          <w:rFonts w:eastAsia="Times New Roman" w:cstheme="minorHAnsi"/>
          <w:b/>
          <w:bCs/>
          <w:color w:val="202124"/>
          <w:szCs w:val="24"/>
          <w:u w:val="single"/>
        </w:rPr>
        <w:t>School District 5 Mission Statement</w:t>
      </w:r>
    </w:p>
    <w:p w14:paraId="28C7B7BD" w14:textId="77777777" w:rsidR="00AF23AA" w:rsidRPr="00550FC1" w:rsidRDefault="00AF23AA" w:rsidP="00097DF8">
      <w:pPr>
        <w:shd w:val="clear" w:color="auto" w:fill="FFFFFF"/>
        <w:spacing w:after="0" w:line="240" w:lineRule="auto"/>
        <w:ind w:left="1440" w:firstLine="720"/>
        <w:rPr>
          <w:rFonts w:eastAsia="Times New Roman" w:cstheme="minorHAnsi"/>
          <w:b/>
          <w:bCs/>
          <w:color w:val="202124"/>
          <w:szCs w:val="24"/>
          <w:u w:val="single"/>
        </w:rPr>
      </w:pPr>
    </w:p>
    <w:p w14:paraId="10E09A2A" w14:textId="77777777" w:rsidR="00097DF8" w:rsidRPr="00550FC1" w:rsidRDefault="00097DF8" w:rsidP="00266965">
      <w:pPr>
        <w:tabs>
          <w:tab w:val="left" w:pos="1808"/>
        </w:tabs>
        <w:rPr>
          <w:rFonts w:eastAsia="Times New Roman" w:cstheme="minorHAnsi"/>
          <w:color w:val="202124"/>
          <w:szCs w:val="24"/>
          <w:shd w:val="clear" w:color="auto" w:fill="FFFFFF"/>
        </w:rPr>
      </w:pPr>
      <w:r w:rsidRPr="00550FC1">
        <w:rPr>
          <w:rFonts w:eastAsia="Times New Roman" w:cstheme="minorHAnsi"/>
          <w:color w:val="202124"/>
          <w:szCs w:val="24"/>
          <w:shd w:val="clear" w:color="auto" w:fill="FFFFFF"/>
        </w:rPr>
        <w:t>To provide students with equitable, quality, educational opportunities in a safe, supportive environment through the efforts of a caring, professional team in cooperation with students, parents and communities.</w:t>
      </w:r>
    </w:p>
    <w:p w14:paraId="13870232" w14:textId="77777777" w:rsidR="00126BF7" w:rsidRPr="00550FC1" w:rsidRDefault="00126BF7" w:rsidP="00266965">
      <w:pPr>
        <w:tabs>
          <w:tab w:val="left" w:pos="1808"/>
        </w:tabs>
        <w:rPr>
          <w:rFonts w:eastAsia="Times New Roman" w:cstheme="minorHAnsi"/>
          <w:color w:val="202124"/>
          <w:szCs w:val="24"/>
          <w:shd w:val="clear" w:color="auto" w:fill="FFFFFF"/>
        </w:rPr>
      </w:pPr>
    </w:p>
    <w:p w14:paraId="3D6BEFD6" w14:textId="77777777" w:rsidR="003D60FC" w:rsidRPr="00550FC1" w:rsidRDefault="003D60FC" w:rsidP="00126BF7">
      <w:pPr>
        <w:rPr>
          <w:rFonts w:cstheme="minorHAnsi"/>
          <w:b/>
          <w:bCs/>
          <w:szCs w:val="24"/>
          <w:u w:val="single"/>
        </w:rPr>
      </w:pPr>
      <w:r w:rsidRPr="00550FC1">
        <w:rPr>
          <w:rFonts w:cstheme="minorHAnsi"/>
          <w:b/>
          <w:bCs/>
          <w:szCs w:val="24"/>
          <w:u w:val="single"/>
        </w:rPr>
        <w:t>RMES School Goal</w:t>
      </w:r>
      <w:r w:rsidR="000F3679" w:rsidRPr="00550FC1">
        <w:rPr>
          <w:rFonts w:cstheme="minorHAnsi"/>
          <w:b/>
          <w:bCs/>
          <w:szCs w:val="24"/>
          <w:u w:val="single"/>
        </w:rPr>
        <w:t>s</w:t>
      </w:r>
      <w:r w:rsidR="00230E9F" w:rsidRPr="00550FC1">
        <w:rPr>
          <w:rFonts w:cstheme="minorHAnsi"/>
          <w:b/>
          <w:bCs/>
          <w:szCs w:val="24"/>
          <w:u w:val="single"/>
        </w:rPr>
        <w:t>:</w:t>
      </w:r>
    </w:p>
    <w:p w14:paraId="70DCBD01" w14:textId="77777777" w:rsidR="000F3679" w:rsidRPr="00550FC1" w:rsidRDefault="000F3679" w:rsidP="4B61E1DE">
      <w:pPr>
        <w:spacing w:after="0" w:line="257" w:lineRule="auto"/>
        <w:rPr>
          <w:rFonts w:eastAsiaTheme="minorEastAsia"/>
          <w:color w:val="auto"/>
          <w:szCs w:val="24"/>
        </w:rPr>
      </w:pPr>
      <w:r w:rsidRPr="00550FC1">
        <w:rPr>
          <w:b/>
          <w:bCs/>
          <w:szCs w:val="24"/>
        </w:rPr>
        <w:t xml:space="preserve">Goal #1: Literacy – </w:t>
      </w:r>
      <w:r w:rsidR="247D18E8" w:rsidRPr="00550FC1">
        <w:rPr>
          <w:rFonts w:eastAsiaTheme="minorEastAsia"/>
          <w:color w:val="auto"/>
          <w:szCs w:val="24"/>
        </w:rPr>
        <w:t>To improve our students’ literacy proficiency using a Multi-Tiered System of Support framework that addresses the needs of all students</w:t>
      </w:r>
      <w:r w:rsidR="19107BF4" w:rsidRPr="00550FC1">
        <w:rPr>
          <w:rFonts w:eastAsiaTheme="minorEastAsia"/>
          <w:color w:val="auto"/>
          <w:szCs w:val="24"/>
        </w:rPr>
        <w:t xml:space="preserve"> so that by</w:t>
      </w:r>
      <w:r w:rsidR="247D18E8" w:rsidRPr="00550FC1">
        <w:rPr>
          <w:rFonts w:eastAsiaTheme="minorEastAsia"/>
          <w:color w:val="auto"/>
          <w:szCs w:val="24"/>
        </w:rPr>
        <w:t xml:space="preserve"> June 2028, </w:t>
      </w:r>
      <w:r w:rsidR="298A413A" w:rsidRPr="00550FC1">
        <w:rPr>
          <w:rFonts w:eastAsiaTheme="minorEastAsia"/>
          <w:color w:val="auto"/>
          <w:szCs w:val="24"/>
        </w:rPr>
        <w:t xml:space="preserve">at least </w:t>
      </w:r>
      <w:r w:rsidR="247D18E8" w:rsidRPr="00550FC1">
        <w:rPr>
          <w:rFonts w:eastAsiaTheme="minorEastAsia"/>
          <w:color w:val="auto"/>
          <w:szCs w:val="24"/>
        </w:rPr>
        <w:t xml:space="preserve">80% of all students will read grade level texts accurately, fluently, and for meaning according to the </w:t>
      </w:r>
      <w:proofErr w:type="spellStart"/>
      <w:r w:rsidR="247D18E8" w:rsidRPr="00550FC1">
        <w:rPr>
          <w:rFonts w:eastAsiaTheme="minorEastAsia"/>
          <w:color w:val="auto"/>
          <w:szCs w:val="24"/>
        </w:rPr>
        <w:t>Acadience</w:t>
      </w:r>
      <w:proofErr w:type="spellEnd"/>
      <w:r w:rsidR="247D18E8" w:rsidRPr="00550FC1">
        <w:rPr>
          <w:rFonts w:eastAsiaTheme="minorEastAsia"/>
          <w:color w:val="auto"/>
          <w:szCs w:val="24"/>
        </w:rPr>
        <w:t xml:space="preserve"> Reading K-6 benchmark.</w:t>
      </w:r>
    </w:p>
    <w:p w14:paraId="5F4BCE84" w14:textId="77777777" w:rsidR="00D6464D" w:rsidRPr="00550FC1" w:rsidRDefault="00D6464D" w:rsidP="4B61E1DE">
      <w:pPr>
        <w:rPr>
          <w:rFonts w:ascii="Century Gothic" w:eastAsia="Century Gothic" w:hAnsi="Century Gothic" w:cs="Century Gothic"/>
          <w:szCs w:val="24"/>
        </w:rPr>
      </w:pPr>
    </w:p>
    <w:p w14:paraId="7A3E813B" w14:textId="77777777" w:rsidR="00D6464D" w:rsidRPr="00550FC1" w:rsidRDefault="00D6464D" w:rsidP="00126BF7">
      <w:pPr>
        <w:rPr>
          <w:rFonts w:cstheme="minorHAnsi"/>
          <w:szCs w:val="24"/>
        </w:rPr>
      </w:pPr>
      <w:r w:rsidRPr="00550FC1">
        <w:rPr>
          <w:rFonts w:cstheme="minorHAnsi"/>
          <w:b/>
          <w:bCs/>
          <w:szCs w:val="24"/>
        </w:rPr>
        <w:t>Goal #2: Citizenship</w:t>
      </w:r>
      <w:r w:rsidRPr="00550FC1">
        <w:rPr>
          <w:rFonts w:cstheme="minorHAnsi"/>
          <w:szCs w:val="24"/>
        </w:rPr>
        <w:t xml:space="preserve"> – To ensure that our students leave our school as positive, caring and contributing members of society</w:t>
      </w:r>
    </w:p>
    <w:p w14:paraId="508991D8" w14:textId="77777777" w:rsidR="00550FC1" w:rsidRPr="00550FC1" w:rsidRDefault="00550FC1" w:rsidP="4B61E1DE">
      <w:pPr>
        <w:rPr>
          <w:szCs w:val="24"/>
          <w:u w:val="single"/>
        </w:rPr>
      </w:pPr>
    </w:p>
    <w:p w14:paraId="66DCA41D" w14:textId="77777777" w:rsidR="003D60FC" w:rsidRPr="00550FC1" w:rsidRDefault="003D60FC" w:rsidP="00126BF7">
      <w:pPr>
        <w:rPr>
          <w:rFonts w:cstheme="minorHAnsi"/>
          <w:b/>
          <w:bCs/>
          <w:szCs w:val="24"/>
          <w:u w:val="single"/>
        </w:rPr>
      </w:pPr>
      <w:r w:rsidRPr="00550FC1">
        <w:rPr>
          <w:rFonts w:cstheme="minorHAnsi"/>
          <w:b/>
          <w:bCs/>
          <w:szCs w:val="24"/>
          <w:u w:val="single"/>
        </w:rPr>
        <w:t>O</w:t>
      </w:r>
      <w:r w:rsidR="00782EFE" w:rsidRPr="00550FC1">
        <w:rPr>
          <w:rFonts w:cstheme="minorHAnsi"/>
          <w:b/>
          <w:bCs/>
          <w:szCs w:val="24"/>
          <w:u w:val="single"/>
        </w:rPr>
        <w:t>ur Shared Mission, Vision, and Values</w:t>
      </w:r>
      <w:r w:rsidRPr="00550FC1">
        <w:rPr>
          <w:rFonts w:cstheme="minorHAnsi"/>
          <w:b/>
          <w:bCs/>
          <w:szCs w:val="24"/>
          <w:u w:val="single"/>
        </w:rPr>
        <w:t xml:space="preserve"> </w:t>
      </w:r>
    </w:p>
    <w:p w14:paraId="2C89B200" w14:textId="44CE49B3" w:rsidR="00550FC1" w:rsidRPr="00550FC1" w:rsidRDefault="003D60FC" w:rsidP="003D60FC">
      <w:pPr>
        <w:rPr>
          <w:rFonts w:cstheme="minorHAnsi"/>
          <w:szCs w:val="24"/>
        </w:rPr>
      </w:pPr>
      <w:r w:rsidRPr="00550FC1">
        <w:rPr>
          <w:rFonts w:cstheme="minorHAnsi"/>
          <w:szCs w:val="24"/>
        </w:rPr>
        <w:t>Let’s strive t</w:t>
      </w:r>
      <w:r w:rsidR="00126BF7" w:rsidRPr="00550FC1">
        <w:rPr>
          <w:rFonts w:cstheme="minorHAnsi"/>
          <w:szCs w:val="24"/>
        </w:rPr>
        <w:t>o</w:t>
      </w:r>
      <w:r w:rsidRPr="00550FC1">
        <w:rPr>
          <w:rFonts w:cstheme="minorHAnsi"/>
          <w:szCs w:val="24"/>
        </w:rPr>
        <w:t xml:space="preserve"> keep these in mind as we work together to engage students at home and school. We can also review these annually and make necessary changes as well as include new contributions from our RMES community.</w:t>
      </w:r>
    </w:p>
    <w:p w14:paraId="0278DE27" w14:textId="1A753C5D" w:rsidR="00DC169A" w:rsidRDefault="00DC169A">
      <w:pPr>
        <w:rPr>
          <w:rFonts w:cstheme="minorHAnsi"/>
          <w:szCs w:val="24"/>
        </w:rPr>
      </w:pPr>
      <w:r>
        <w:rPr>
          <w:rFonts w:cstheme="minorHAnsi"/>
          <w:szCs w:val="24"/>
        </w:rPr>
        <w:br w:type="page"/>
      </w:r>
    </w:p>
    <w:p w14:paraId="1E997243" w14:textId="77777777" w:rsidR="00AD62D7" w:rsidRPr="00CE6AF7" w:rsidRDefault="00AD62D7" w:rsidP="00266965">
      <w:pPr>
        <w:tabs>
          <w:tab w:val="left" w:pos="1808"/>
        </w:tabs>
        <w:rPr>
          <w:rFonts w:cstheme="minorHAnsi"/>
          <w:szCs w:val="24"/>
        </w:rPr>
      </w:pPr>
    </w:p>
    <w:p w14:paraId="71EF3E87" w14:textId="77777777" w:rsidR="007C09DB" w:rsidRDefault="007C09DB" w:rsidP="4B61E1DE">
      <w:pPr>
        <w:tabs>
          <w:tab w:val="left" w:pos="1808"/>
        </w:tabs>
      </w:pPr>
    </w:p>
    <w:p w14:paraId="023EC260" w14:textId="77777777" w:rsidR="00AF23AA" w:rsidRPr="007C09DB" w:rsidRDefault="000830A1" w:rsidP="0026302C">
      <w:pPr>
        <w:tabs>
          <w:tab w:val="left" w:pos="1808"/>
        </w:tabs>
        <w:rPr>
          <w:rFonts w:cstheme="minorHAnsi"/>
          <w:szCs w:val="24"/>
          <w:u w:val="single"/>
        </w:rPr>
      </w:pPr>
      <w:r w:rsidRPr="007C09DB">
        <w:rPr>
          <w:rFonts w:cstheme="minorHAnsi"/>
          <w:szCs w:val="24"/>
          <w:u w:val="single"/>
        </w:rPr>
        <w:t>Rocky Mountain Elementary School Staff</w:t>
      </w:r>
    </w:p>
    <w:tbl>
      <w:tblPr>
        <w:tblW w:w="10985" w:type="dxa"/>
        <w:shd w:val="clear" w:color="auto" w:fill="FFFFFF"/>
        <w:tblCellMar>
          <w:top w:w="15" w:type="dxa"/>
          <w:left w:w="15" w:type="dxa"/>
          <w:bottom w:w="15" w:type="dxa"/>
          <w:right w:w="15" w:type="dxa"/>
        </w:tblCellMar>
        <w:tblLook w:val="04A0" w:firstRow="1" w:lastRow="0" w:firstColumn="1" w:lastColumn="0" w:noHBand="0" w:noVBand="1"/>
      </w:tblPr>
      <w:tblGrid>
        <w:gridCol w:w="3835"/>
        <w:gridCol w:w="3137"/>
        <w:gridCol w:w="3725"/>
        <w:gridCol w:w="216"/>
        <w:gridCol w:w="36"/>
        <w:gridCol w:w="36"/>
      </w:tblGrid>
      <w:tr w:rsidR="007C4E91" w:rsidRPr="00CE6AF7" w14:paraId="4360016A" w14:textId="77777777" w:rsidTr="5F025CAA">
        <w:trPr>
          <w:gridAfter w:val="3"/>
          <w:wAfter w:w="298" w:type="dxa"/>
          <w:trHeight w:val="480"/>
        </w:trPr>
        <w:tc>
          <w:tcPr>
            <w:tcW w:w="0" w:type="auto"/>
            <w:tcBorders>
              <w:top w:val="single" w:sz="6" w:space="0" w:color="C6C6C6"/>
              <w:left w:val="single" w:sz="6" w:space="0" w:color="C6C6C6"/>
              <w:bottom w:val="single" w:sz="6" w:space="0" w:color="C6C6C6"/>
              <w:right w:val="single" w:sz="6" w:space="0" w:color="C6C6C6"/>
            </w:tcBorders>
            <w:shd w:val="clear" w:color="auto" w:fill="FFFFFF" w:themeFill="background1"/>
            <w:tcMar>
              <w:top w:w="100" w:type="dxa"/>
              <w:left w:w="80" w:type="dxa"/>
              <w:bottom w:w="100" w:type="dxa"/>
              <w:right w:w="80" w:type="dxa"/>
            </w:tcMar>
            <w:hideMark/>
          </w:tcPr>
          <w:p w14:paraId="3CB394B2" w14:textId="77777777" w:rsidR="007C4E91" w:rsidRPr="00CE6AF7" w:rsidRDefault="007C4E91">
            <w:pPr>
              <w:pStyle w:val="NormalWeb"/>
              <w:spacing w:before="0" w:beforeAutospacing="0" w:after="0" w:afterAutospacing="0"/>
              <w:rPr>
                <w:rFonts w:asciiTheme="minorHAnsi" w:hAnsiTheme="minorHAnsi" w:cstheme="minorHAnsi"/>
                <w:color w:val="444444"/>
              </w:rPr>
            </w:pPr>
            <w:r w:rsidRPr="00CE6AF7">
              <w:rPr>
                <w:rFonts w:asciiTheme="minorHAnsi" w:hAnsiTheme="minorHAnsi" w:cstheme="minorHAnsi"/>
                <w:color w:val="0000FF"/>
              </w:rPr>
              <w:t>TITLE​​</w:t>
            </w:r>
          </w:p>
        </w:tc>
        <w:tc>
          <w:tcPr>
            <w:tcW w:w="0" w:type="auto"/>
            <w:tcBorders>
              <w:top w:val="single" w:sz="6" w:space="0" w:color="C6C6C6"/>
              <w:left w:val="single" w:sz="6" w:space="0" w:color="C6C6C6"/>
              <w:bottom w:val="single" w:sz="6" w:space="0" w:color="C6C6C6"/>
              <w:right w:val="single" w:sz="6" w:space="0" w:color="C6C6C6"/>
            </w:tcBorders>
            <w:shd w:val="clear" w:color="auto" w:fill="FFFFFF" w:themeFill="background1"/>
            <w:tcMar>
              <w:top w:w="100" w:type="dxa"/>
              <w:left w:w="80" w:type="dxa"/>
              <w:bottom w:w="100" w:type="dxa"/>
              <w:right w:w="80" w:type="dxa"/>
            </w:tcMar>
            <w:hideMark/>
          </w:tcPr>
          <w:p w14:paraId="505C56DE" w14:textId="77777777" w:rsidR="007C4E91" w:rsidRPr="00CE6AF7" w:rsidRDefault="007C4E91">
            <w:pPr>
              <w:pStyle w:val="NormalWeb"/>
              <w:spacing w:before="0" w:beforeAutospacing="0" w:after="0" w:afterAutospacing="0"/>
              <w:rPr>
                <w:rFonts w:asciiTheme="minorHAnsi" w:hAnsiTheme="minorHAnsi" w:cstheme="minorHAnsi"/>
                <w:color w:val="444444"/>
              </w:rPr>
            </w:pPr>
            <w:r w:rsidRPr="00CE6AF7">
              <w:rPr>
                <w:rFonts w:asciiTheme="minorHAnsi" w:hAnsiTheme="minorHAnsi" w:cstheme="minorHAnsi"/>
                <w:color w:val="0000FF"/>
              </w:rPr>
              <w:t>NAME​</w:t>
            </w:r>
          </w:p>
        </w:tc>
        <w:tc>
          <w:tcPr>
            <w:tcW w:w="0" w:type="auto"/>
            <w:tcBorders>
              <w:top w:val="single" w:sz="6" w:space="0" w:color="C6C6C6"/>
              <w:left w:val="single" w:sz="6" w:space="0" w:color="C6C6C6"/>
              <w:bottom w:val="single" w:sz="6" w:space="0" w:color="C6C6C6"/>
              <w:right w:val="single" w:sz="6" w:space="0" w:color="C6C6C6"/>
            </w:tcBorders>
            <w:shd w:val="clear" w:color="auto" w:fill="FFFFFF" w:themeFill="background1"/>
            <w:tcMar>
              <w:top w:w="100" w:type="dxa"/>
              <w:left w:w="80" w:type="dxa"/>
              <w:bottom w:w="100" w:type="dxa"/>
              <w:right w:w="80" w:type="dxa"/>
            </w:tcMar>
            <w:hideMark/>
          </w:tcPr>
          <w:p w14:paraId="017D6A34" w14:textId="77777777" w:rsidR="007C4E91" w:rsidRPr="00CE6AF7" w:rsidRDefault="007C4E91">
            <w:pPr>
              <w:pStyle w:val="NormalWeb"/>
              <w:spacing w:before="0" w:beforeAutospacing="0" w:after="0" w:afterAutospacing="0"/>
              <w:rPr>
                <w:rFonts w:asciiTheme="minorHAnsi" w:hAnsiTheme="minorHAnsi" w:cstheme="minorHAnsi"/>
                <w:color w:val="444444"/>
              </w:rPr>
            </w:pPr>
            <w:r w:rsidRPr="00CE6AF7">
              <w:rPr>
                <w:rFonts w:asciiTheme="minorHAnsi" w:hAnsiTheme="minorHAnsi" w:cstheme="minorHAnsi"/>
                <w:color w:val="0000FF"/>
              </w:rPr>
              <w:t>EMAIL​</w:t>
            </w:r>
          </w:p>
        </w:tc>
      </w:tr>
      <w:tr w:rsidR="007C4E91" w:rsidRPr="00CE6AF7" w14:paraId="117B7DE1" w14:textId="77777777" w:rsidTr="5F025CAA">
        <w:trPr>
          <w:gridAfter w:val="3"/>
          <w:wAfter w:w="298" w:type="dxa"/>
          <w:trHeight w:val="480"/>
        </w:trPr>
        <w:tc>
          <w:tcPr>
            <w:tcW w:w="0" w:type="auto"/>
            <w:tcBorders>
              <w:top w:val="single" w:sz="6" w:space="0" w:color="C6C6C6"/>
              <w:left w:val="single" w:sz="6" w:space="0" w:color="C6C6C6"/>
              <w:bottom w:val="single" w:sz="6" w:space="0" w:color="C6C6C6"/>
              <w:right w:val="single" w:sz="6" w:space="0" w:color="C6C6C6"/>
            </w:tcBorders>
            <w:shd w:val="clear" w:color="auto" w:fill="FFFFFF" w:themeFill="background1"/>
            <w:tcMar>
              <w:top w:w="100" w:type="dxa"/>
              <w:left w:w="80" w:type="dxa"/>
              <w:bottom w:w="100" w:type="dxa"/>
              <w:right w:w="80" w:type="dxa"/>
            </w:tcMar>
            <w:hideMark/>
          </w:tcPr>
          <w:p w14:paraId="55232603" w14:textId="77777777" w:rsidR="007C4E91" w:rsidRPr="00CE6AF7" w:rsidRDefault="007C4E91">
            <w:pPr>
              <w:pStyle w:val="NormalWeb"/>
              <w:spacing w:before="0" w:beforeAutospacing="0" w:after="0" w:afterAutospacing="0"/>
              <w:rPr>
                <w:rFonts w:asciiTheme="minorHAnsi" w:hAnsiTheme="minorHAnsi" w:cstheme="minorHAnsi"/>
                <w:color w:val="444444"/>
              </w:rPr>
            </w:pPr>
            <w:r w:rsidRPr="00CE6AF7">
              <w:rPr>
                <w:rFonts w:asciiTheme="minorHAnsi" w:hAnsiTheme="minorHAnsi" w:cstheme="minorHAnsi"/>
                <w:color w:val="0000FF"/>
              </w:rPr>
              <w:t>Principal</w:t>
            </w:r>
          </w:p>
        </w:tc>
        <w:tc>
          <w:tcPr>
            <w:tcW w:w="0" w:type="auto"/>
            <w:tcBorders>
              <w:top w:val="single" w:sz="6" w:space="0" w:color="C6C6C6"/>
              <w:left w:val="single" w:sz="6" w:space="0" w:color="C6C6C6"/>
              <w:bottom w:val="single" w:sz="6" w:space="0" w:color="C6C6C6"/>
              <w:right w:val="single" w:sz="6" w:space="0" w:color="C6C6C6"/>
            </w:tcBorders>
            <w:shd w:val="clear" w:color="auto" w:fill="FFFFFF" w:themeFill="background1"/>
            <w:tcMar>
              <w:top w:w="100" w:type="dxa"/>
              <w:left w:w="80" w:type="dxa"/>
              <w:bottom w:w="100" w:type="dxa"/>
              <w:right w:w="80" w:type="dxa"/>
            </w:tcMar>
            <w:hideMark/>
          </w:tcPr>
          <w:p w14:paraId="4076129D" w14:textId="77777777" w:rsidR="007C4E91" w:rsidRPr="00E32E53" w:rsidRDefault="007C4E91">
            <w:pPr>
              <w:pStyle w:val="NormalWeb"/>
              <w:spacing w:before="0" w:beforeAutospacing="0" w:after="0" w:afterAutospacing="0"/>
              <w:rPr>
                <w:rFonts w:asciiTheme="minorHAnsi" w:hAnsiTheme="minorHAnsi" w:cstheme="minorHAnsi"/>
              </w:rPr>
            </w:pPr>
            <w:r w:rsidRPr="00E32E53">
              <w:rPr>
                <w:rFonts w:asciiTheme="minorHAnsi" w:hAnsiTheme="minorHAnsi" w:cstheme="minorHAnsi"/>
              </w:rPr>
              <w:t>Jennifer Attorp</w:t>
            </w:r>
          </w:p>
        </w:tc>
        <w:tc>
          <w:tcPr>
            <w:tcW w:w="0" w:type="auto"/>
            <w:tcBorders>
              <w:top w:val="single" w:sz="6" w:space="0" w:color="C6C6C6"/>
              <w:left w:val="single" w:sz="6" w:space="0" w:color="C6C6C6"/>
              <w:bottom w:val="single" w:sz="6" w:space="0" w:color="C6C6C6"/>
              <w:right w:val="single" w:sz="6" w:space="0" w:color="C6C6C6"/>
            </w:tcBorders>
            <w:shd w:val="clear" w:color="auto" w:fill="FFFFFF" w:themeFill="background1"/>
            <w:tcMar>
              <w:top w:w="100" w:type="dxa"/>
              <w:left w:w="80" w:type="dxa"/>
              <w:bottom w:w="100" w:type="dxa"/>
              <w:right w:w="80" w:type="dxa"/>
            </w:tcMar>
            <w:hideMark/>
          </w:tcPr>
          <w:p w14:paraId="0CB4DC7E" w14:textId="77777777" w:rsidR="007C4E91" w:rsidRPr="00E32E53" w:rsidRDefault="6DE4B0F2" w:rsidP="4B61E1DE">
            <w:pPr>
              <w:pStyle w:val="NormalWeb"/>
              <w:spacing w:before="0" w:beforeAutospacing="0" w:after="0" w:afterAutospacing="0"/>
              <w:rPr>
                <w:rFonts w:asciiTheme="minorHAnsi" w:hAnsiTheme="minorHAnsi" w:cstheme="minorBidi"/>
              </w:rPr>
            </w:pPr>
            <w:r w:rsidRPr="4B61E1DE">
              <w:rPr>
                <w:rFonts w:asciiTheme="minorHAnsi" w:hAnsiTheme="minorHAnsi" w:cstheme="minorBidi"/>
              </w:rPr>
              <w:t>j</w:t>
            </w:r>
            <w:r w:rsidR="7F3037D2" w:rsidRPr="4B61E1DE">
              <w:rPr>
                <w:rFonts w:asciiTheme="minorHAnsi" w:hAnsiTheme="minorHAnsi" w:cstheme="minorBidi"/>
              </w:rPr>
              <w:t>ennifer.attorp@sd5.bc.ca</w:t>
            </w:r>
          </w:p>
        </w:tc>
      </w:tr>
      <w:tr w:rsidR="007C4E91" w:rsidRPr="00CE6AF7" w14:paraId="34E3B858" w14:textId="77777777" w:rsidTr="5F025CAA">
        <w:trPr>
          <w:gridAfter w:val="3"/>
          <w:wAfter w:w="298" w:type="dxa"/>
          <w:trHeight w:val="720"/>
        </w:trPr>
        <w:tc>
          <w:tcPr>
            <w:tcW w:w="0" w:type="auto"/>
            <w:tcBorders>
              <w:top w:val="single" w:sz="6" w:space="0" w:color="C6C6C6"/>
              <w:left w:val="single" w:sz="6" w:space="0" w:color="C6C6C6"/>
              <w:bottom w:val="single" w:sz="6" w:space="0" w:color="C6C6C6"/>
              <w:right w:val="single" w:sz="6" w:space="0" w:color="C6C6C6"/>
            </w:tcBorders>
            <w:shd w:val="clear" w:color="auto" w:fill="FFFFFF" w:themeFill="background1"/>
            <w:tcMar>
              <w:top w:w="100" w:type="dxa"/>
              <w:left w:w="80" w:type="dxa"/>
              <w:bottom w:w="100" w:type="dxa"/>
              <w:right w:w="80" w:type="dxa"/>
            </w:tcMar>
            <w:hideMark/>
          </w:tcPr>
          <w:p w14:paraId="4998EBBE" w14:textId="77777777" w:rsidR="007C4E91" w:rsidRPr="00CE6AF7" w:rsidRDefault="007C4E91">
            <w:pPr>
              <w:pStyle w:val="NormalWeb"/>
              <w:spacing w:before="0" w:beforeAutospacing="0" w:after="0" w:afterAutospacing="0"/>
              <w:rPr>
                <w:rFonts w:asciiTheme="minorHAnsi" w:hAnsiTheme="minorHAnsi" w:cstheme="minorHAnsi"/>
                <w:color w:val="444444"/>
              </w:rPr>
            </w:pPr>
            <w:r w:rsidRPr="00CE6AF7">
              <w:rPr>
                <w:rFonts w:asciiTheme="minorHAnsi" w:hAnsiTheme="minorHAnsi" w:cstheme="minorHAnsi"/>
                <w:color w:val="0000FF"/>
              </w:rPr>
              <w:t>​Vice Principal</w:t>
            </w:r>
          </w:p>
        </w:tc>
        <w:tc>
          <w:tcPr>
            <w:tcW w:w="0" w:type="auto"/>
            <w:tcBorders>
              <w:top w:val="single" w:sz="6" w:space="0" w:color="C6C6C6"/>
              <w:left w:val="single" w:sz="6" w:space="0" w:color="C6C6C6"/>
              <w:bottom w:val="single" w:sz="6" w:space="0" w:color="C6C6C6"/>
              <w:right w:val="single" w:sz="6" w:space="0" w:color="C6C6C6"/>
            </w:tcBorders>
            <w:shd w:val="clear" w:color="auto" w:fill="FFFFFF" w:themeFill="background1"/>
            <w:tcMar>
              <w:top w:w="100" w:type="dxa"/>
              <w:left w:w="80" w:type="dxa"/>
              <w:bottom w:w="100" w:type="dxa"/>
              <w:right w:w="80" w:type="dxa"/>
            </w:tcMar>
            <w:hideMark/>
          </w:tcPr>
          <w:p w14:paraId="0A98AB0C" w14:textId="77777777" w:rsidR="007C4E91" w:rsidRPr="00E32E53" w:rsidRDefault="007C4E91">
            <w:pPr>
              <w:pStyle w:val="NormalWeb"/>
              <w:spacing w:before="0" w:beforeAutospacing="0" w:after="0" w:afterAutospacing="0"/>
              <w:rPr>
                <w:rFonts w:asciiTheme="minorHAnsi" w:hAnsiTheme="minorHAnsi" w:cstheme="minorHAnsi"/>
              </w:rPr>
            </w:pPr>
            <w:r w:rsidRPr="00E32E53">
              <w:rPr>
                <w:rFonts w:asciiTheme="minorHAnsi" w:hAnsiTheme="minorHAnsi" w:cstheme="minorHAnsi"/>
              </w:rPr>
              <w:t>Erin Jones</w:t>
            </w:r>
          </w:p>
        </w:tc>
        <w:tc>
          <w:tcPr>
            <w:tcW w:w="0" w:type="auto"/>
            <w:tcBorders>
              <w:top w:val="single" w:sz="6" w:space="0" w:color="C6C6C6"/>
              <w:left w:val="single" w:sz="6" w:space="0" w:color="C6C6C6"/>
              <w:bottom w:val="single" w:sz="6" w:space="0" w:color="C6C6C6"/>
              <w:right w:val="single" w:sz="6" w:space="0" w:color="C6C6C6"/>
            </w:tcBorders>
            <w:shd w:val="clear" w:color="auto" w:fill="FFFFFF" w:themeFill="background1"/>
            <w:tcMar>
              <w:top w:w="100" w:type="dxa"/>
              <w:left w:w="80" w:type="dxa"/>
              <w:bottom w:w="100" w:type="dxa"/>
              <w:right w:w="80" w:type="dxa"/>
            </w:tcMar>
            <w:hideMark/>
          </w:tcPr>
          <w:p w14:paraId="1DE6A8BA" w14:textId="77777777" w:rsidR="007C4E91" w:rsidRPr="00E32E53" w:rsidRDefault="176D9B1D" w:rsidP="4B61E1DE">
            <w:pPr>
              <w:pStyle w:val="NormalWeb"/>
              <w:spacing w:before="0" w:beforeAutospacing="0" w:after="0" w:afterAutospacing="0"/>
              <w:rPr>
                <w:rFonts w:asciiTheme="minorHAnsi" w:hAnsiTheme="minorHAnsi" w:cstheme="minorBidi"/>
              </w:rPr>
            </w:pPr>
            <w:r w:rsidRPr="4B61E1DE">
              <w:rPr>
                <w:rFonts w:asciiTheme="minorHAnsi" w:hAnsiTheme="minorHAnsi" w:cstheme="minorBidi"/>
              </w:rPr>
              <w:t>e</w:t>
            </w:r>
            <w:r w:rsidR="7F3037D2" w:rsidRPr="4B61E1DE">
              <w:rPr>
                <w:rFonts w:asciiTheme="minorHAnsi" w:hAnsiTheme="minorHAnsi" w:cstheme="minorBidi"/>
              </w:rPr>
              <w:t>rin.jones@sd5.bc.ca</w:t>
            </w:r>
          </w:p>
        </w:tc>
      </w:tr>
      <w:tr w:rsidR="007C4E91" w:rsidRPr="00CE6AF7" w14:paraId="08B0A8C7" w14:textId="77777777" w:rsidTr="5F025CAA">
        <w:trPr>
          <w:gridAfter w:val="3"/>
          <w:wAfter w:w="298" w:type="dxa"/>
          <w:trHeight w:val="480"/>
        </w:trPr>
        <w:tc>
          <w:tcPr>
            <w:tcW w:w="0" w:type="auto"/>
            <w:tcBorders>
              <w:top w:val="single" w:sz="6" w:space="0" w:color="C6C6C6"/>
              <w:left w:val="single" w:sz="6" w:space="0" w:color="C6C6C6"/>
              <w:bottom w:val="single" w:sz="6" w:space="0" w:color="C6C6C6"/>
              <w:right w:val="single" w:sz="6" w:space="0" w:color="C6C6C6"/>
            </w:tcBorders>
            <w:shd w:val="clear" w:color="auto" w:fill="FFFFFF" w:themeFill="background1"/>
            <w:tcMar>
              <w:top w:w="100" w:type="dxa"/>
              <w:left w:w="80" w:type="dxa"/>
              <w:bottom w:w="100" w:type="dxa"/>
              <w:right w:w="80" w:type="dxa"/>
            </w:tcMar>
            <w:hideMark/>
          </w:tcPr>
          <w:p w14:paraId="1F23DA78" w14:textId="77777777" w:rsidR="007C4E91" w:rsidRPr="00CE6AF7" w:rsidRDefault="007C4E91">
            <w:pPr>
              <w:pStyle w:val="NormalWeb"/>
              <w:spacing w:before="0" w:beforeAutospacing="0" w:after="0" w:afterAutospacing="0"/>
              <w:rPr>
                <w:rFonts w:asciiTheme="minorHAnsi" w:hAnsiTheme="minorHAnsi" w:cstheme="minorHAnsi"/>
                <w:color w:val="444444"/>
              </w:rPr>
            </w:pPr>
            <w:r w:rsidRPr="00CE6AF7">
              <w:rPr>
                <w:rFonts w:asciiTheme="minorHAnsi" w:hAnsiTheme="minorHAnsi" w:cstheme="minorHAnsi"/>
                <w:color w:val="0000FF"/>
              </w:rPr>
              <w:t>​Secretary​</w:t>
            </w:r>
          </w:p>
        </w:tc>
        <w:tc>
          <w:tcPr>
            <w:tcW w:w="0" w:type="auto"/>
            <w:tcBorders>
              <w:top w:val="single" w:sz="6" w:space="0" w:color="C6C6C6"/>
              <w:left w:val="single" w:sz="6" w:space="0" w:color="C6C6C6"/>
              <w:bottom w:val="single" w:sz="6" w:space="0" w:color="C6C6C6"/>
              <w:right w:val="single" w:sz="6" w:space="0" w:color="C6C6C6"/>
            </w:tcBorders>
            <w:shd w:val="clear" w:color="auto" w:fill="FFFFFF" w:themeFill="background1"/>
            <w:tcMar>
              <w:top w:w="100" w:type="dxa"/>
              <w:left w:w="80" w:type="dxa"/>
              <w:bottom w:w="100" w:type="dxa"/>
              <w:right w:w="80" w:type="dxa"/>
            </w:tcMar>
            <w:hideMark/>
          </w:tcPr>
          <w:p w14:paraId="3D80E08C" w14:textId="77777777" w:rsidR="007C4E91" w:rsidRPr="00E32E53" w:rsidRDefault="007C4E91">
            <w:pPr>
              <w:pStyle w:val="NormalWeb"/>
              <w:spacing w:before="0" w:beforeAutospacing="0" w:after="0" w:afterAutospacing="0"/>
              <w:rPr>
                <w:rFonts w:asciiTheme="minorHAnsi" w:hAnsiTheme="minorHAnsi" w:cstheme="minorHAnsi"/>
              </w:rPr>
            </w:pPr>
            <w:r w:rsidRPr="00E32E53">
              <w:rPr>
                <w:rFonts w:asciiTheme="minorHAnsi" w:hAnsiTheme="minorHAnsi" w:cstheme="minorHAnsi"/>
              </w:rPr>
              <w:t xml:space="preserve">Gena Scott </w:t>
            </w:r>
          </w:p>
        </w:tc>
        <w:tc>
          <w:tcPr>
            <w:tcW w:w="0" w:type="auto"/>
            <w:tcBorders>
              <w:top w:val="single" w:sz="6" w:space="0" w:color="C6C6C6"/>
              <w:left w:val="single" w:sz="6" w:space="0" w:color="C6C6C6"/>
              <w:bottom w:val="single" w:sz="6" w:space="0" w:color="C6C6C6"/>
              <w:right w:val="single" w:sz="6" w:space="0" w:color="C6C6C6"/>
            </w:tcBorders>
            <w:shd w:val="clear" w:color="auto" w:fill="FFFFFF" w:themeFill="background1"/>
            <w:tcMar>
              <w:top w:w="100" w:type="dxa"/>
              <w:left w:w="80" w:type="dxa"/>
              <w:bottom w:w="100" w:type="dxa"/>
              <w:right w:w="80" w:type="dxa"/>
            </w:tcMar>
            <w:hideMark/>
          </w:tcPr>
          <w:p w14:paraId="1433221F" w14:textId="77777777" w:rsidR="007C4E91" w:rsidRPr="00E32E53" w:rsidRDefault="3CFDF950" w:rsidP="4B61E1DE">
            <w:pPr>
              <w:pStyle w:val="NormalWeb"/>
              <w:spacing w:before="0" w:beforeAutospacing="0" w:after="0" w:afterAutospacing="0"/>
              <w:rPr>
                <w:rFonts w:asciiTheme="minorHAnsi" w:hAnsiTheme="minorHAnsi" w:cstheme="minorBidi"/>
                <w:u w:val="single"/>
              </w:rPr>
            </w:pPr>
            <w:r w:rsidRPr="4B61E1DE">
              <w:rPr>
                <w:rFonts w:asciiTheme="minorHAnsi" w:hAnsiTheme="minorHAnsi" w:cstheme="minorBidi"/>
              </w:rPr>
              <w:t>g</w:t>
            </w:r>
            <w:r w:rsidR="7F3037D2" w:rsidRPr="4B61E1DE">
              <w:rPr>
                <w:rFonts w:asciiTheme="minorHAnsi" w:hAnsiTheme="minorHAnsi" w:cstheme="minorBidi"/>
              </w:rPr>
              <w:t>ena.scott@sd5.bc.ca</w:t>
            </w:r>
          </w:p>
        </w:tc>
      </w:tr>
      <w:tr w:rsidR="007C4E91" w:rsidRPr="00CE6AF7" w14:paraId="4D1061EC" w14:textId="77777777" w:rsidTr="5F025CAA">
        <w:trPr>
          <w:gridAfter w:val="3"/>
          <w:wAfter w:w="298" w:type="dxa"/>
          <w:trHeight w:val="480"/>
        </w:trPr>
        <w:tc>
          <w:tcPr>
            <w:tcW w:w="0" w:type="auto"/>
            <w:tcBorders>
              <w:top w:val="single" w:sz="6" w:space="0" w:color="C6C6C6"/>
              <w:left w:val="single" w:sz="6" w:space="0" w:color="C6C6C6"/>
              <w:bottom w:val="single" w:sz="6" w:space="0" w:color="C6C6C6"/>
              <w:right w:val="single" w:sz="6" w:space="0" w:color="C6C6C6"/>
            </w:tcBorders>
            <w:shd w:val="clear" w:color="auto" w:fill="FFFFFF" w:themeFill="background1"/>
            <w:tcMar>
              <w:top w:w="100" w:type="dxa"/>
              <w:left w:w="80" w:type="dxa"/>
              <w:bottom w:w="100" w:type="dxa"/>
              <w:right w:w="80" w:type="dxa"/>
            </w:tcMar>
            <w:hideMark/>
          </w:tcPr>
          <w:p w14:paraId="7C477F87" w14:textId="77777777" w:rsidR="007C4E91" w:rsidRPr="00CE6AF7" w:rsidRDefault="007C4E91">
            <w:pPr>
              <w:pStyle w:val="NormalWeb"/>
              <w:spacing w:before="0" w:beforeAutospacing="0" w:after="0" w:afterAutospacing="0"/>
              <w:rPr>
                <w:rFonts w:asciiTheme="minorHAnsi" w:hAnsiTheme="minorHAnsi" w:cstheme="minorHAnsi"/>
                <w:color w:val="444444"/>
              </w:rPr>
            </w:pPr>
            <w:r w:rsidRPr="00CE6AF7">
              <w:rPr>
                <w:rFonts w:asciiTheme="minorHAnsi" w:hAnsiTheme="minorHAnsi" w:cstheme="minorHAnsi"/>
                <w:color w:val="0000FF"/>
              </w:rPr>
              <w:t>Kindergarten​</w:t>
            </w:r>
          </w:p>
        </w:tc>
        <w:tc>
          <w:tcPr>
            <w:tcW w:w="0" w:type="auto"/>
            <w:tcBorders>
              <w:top w:val="single" w:sz="6" w:space="0" w:color="C6C6C6"/>
              <w:left w:val="single" w:sz="6" w:space="0" w:color="C6C6C6"/>
              <w:bottom w:val="single" w:sz="6" w:space="0" w:color="C6C6C6"/>
              <w:right w:val="single" w:sz="6" w:space="0" w:color="C6C6C6"/>
            </w:tcBorders>
            <w:shd w:val="clear" w:color="auto" w:fill="FFFFFF" w:themeFill="background1"/>
            <w:tcMar>
              <w:top w:w="100" w:type="dxa"/>
              <w:left w:w="80" w:type="dxa"/>
              <w:bottom w:w="100" w:type="dxa"/>
              <w:right w:w="80" w:type="dxa"/>
            </w:tcMar>
            <w:hideMark/>
          </w:tcPr>
          <w:p w14:paraId="5DF468CF" w14:textId="77777777" w:rsidR="007C4E91" w:rsidRPr="00E32E53" w:rsidRDefault="007C4E91">
            <w:pPr>
              <w:pStyle w:val="NormalWeb"/>
              <w:spacing w:before="0" w:beforeAutospacing="0" w:after="0" w:afterAutospacing="0"/>
              <w:rPr>
                <w:rFonts w:asciiTheme="minorHAnsi" w:hAnsiTheme="minorHAnsi" w:cstheme="minorHAnsi"/>
              </w:rPr>
            </w:pPr>
            <w:r w:rsidRPr="00E32E53">
              <w:rPr>
                <w:rFonts w:asciiTheme="minorHAnsi" w:hAnsiTheme="minorHAnsi" w:cstheme="minorHAnsi"/>
              </w:rPr>
              <w:t>Grace Tsao</w:t>
            </w:r>
          </w:p>
        </w:tc>
        <w:tc>
          <w:tcPr>
            <w:tcW w:w="0" w:type="auto"/>
            <w:tcBorders>
              <w:top w:val="single" w:sz="6" w:space="0" w:color="C6C6C6"/>
              <w:left w:val="single" w:sz="6" w:space="0" w:color="C6C6C6"/>
              <w:bottom w:val="single" w:sz="6" w:space="0" w:color="C6C6C6"/>
              <w:right w:val="single" w:sz="6" w:space="0" w:color="C6C6C6"/>
            </w:tcBorders>
            <w:shd w:val="clear" w:color="auto" w:fill="FFFFFF" w:themeFill="background1"/>
            <w:tcMar>
              <w:top w:w="100" w:type="dxa"/>
              <w:left w:w="80" w:type="dxa"/>
              <w:bottom w:w="100" w:type="dxa"/>
              <w:right w:w="80" w:type="dxa"/>
            </w:tcMar>
            <w:hideMark/>
          </w:tcPr>
          <w:p w14:paraId="0465B654" w14:textId="77777777" w:rsidR="007C4E91" w:rsidRPr="00E32E53" w:rsidRDefault="007C4E91">
            <w:pPr>
              <w:pStyle w:val="NormalWeb"/>
              <w:spacing w:before="0" w:beforeAutospacing="0" w:after="0" w:afterAutospacing="0"/>
              <w:rPr>
                <w:rFonts w:asciiTheme="minorHAnsi" w:hAnsiTheme="minorHAnsi" w:cstheme="minorHAnsi"/>
              </w:rPr>
            </w:pPr>
            <w:hyperlink r:id="rId10" w:history="1">
              <w:r w:rsidRPr="00E32E53">
                <w:rPr>
                  <w:rStyle w:val="Hyperlink"/>
                  <w:rFonts w:asciiTheme="minorHAnsi" w:hAnsiTheme="minorHAnsi" w:cstheme="minorHAnsi"/>
                  <w:color w:val="auto"/>
                </w:rPr>
                <w:t>g</w:t>
              </w:r>
            </w:hyperlink>
            <w:r w:rsidRPr="00E32E53">
              <w:rPr>
                <w:rFonts w:asciiTheme="minorHAnsi" w:hAnsiTheme="minorHAnsi" w:cstheme="minorHAnsi"/>
              </w:rPr>
              <w:t>race.tsao@sd5.bc.ca</w:t>
            </w:r>
          </w:p>
        </w:tc>
      </w:tr>
      <w:tr w:rsidR="007C4E91" w:rsidRPr="00CE6AF7" w14:paraId="5A6C422D" w14:textId="77777777" w:rsidTr="5F025CAA">
        <w:trPr>
          <w:gridAfter w:val="3"/>
          <w:wAfter w:w="298" w:type="dxa"/>
          <w:trHeight w:val="480"/>
        </w:trPr>
        <w:tc>
          <w:tcPr>
            <w:tcW w:w="0" w:type="auto"/>
            <w:tcBorders>
              <w:top w:val="single" w:sz="6" w:space="0" w:color="C6C6C6"/>
              <w:left w:val="single" w:sz="6" w:space="0" w:color="C6C6C6"/>
              <w:bottom w:val="single" w:sz="6" w:space="0" w:color="C6C6C6"/>
              <w:right w:val="single" w:sz="6" w:space="0" w:color="C6C6C6"/>
            </w:tcBorders>
            <w:shd w:val="clear" w:color="auto" w:fill="FFFFFF" w:themeFill="background1"/>
            <w:tcMar>
              <w:top w:w="100" w:type="dxa"/>
              <w:left w:w="80" w:type="dxa"/>
              <w:bottom w:w="100" w:type="dxa"/>
              <w:right w:w="80" w:type="dxa"/>
            </w:tcMar>
            <w:hideMark/>
          </w:tcPr>
          <w:p w14:paraId="0889776D" w14:textId="77777777" w:rsidR="007C4E91" w:rsidRPr="00CE6AF7" w:rsidRDefault="007C4E91">
            <w:pPr>
              <w:pStyle w:val="NormalWeb"/>
              <w:spacing w:before="0" w:beforeAutospacing="0" w:after="0" w:afterAutospacing="0"/>
              <w:rPr>
                <w:rFonts w:asciiTheme="minorHAnsi" w:hAnsiTheme="minorHAnsi" w:cstheme="minorHAnsi"/>
                <w:color w:val="444444"/>
              </w:rPr>
            </w:pPr>
            <w:r w:rsidRPr="00CE6AF7">
              <w:rPr>
                <w:rFonts w:asciiTheme="minorHAnsi" w:hAnsiTheme="minorHAnsi" w:cstheme="minorHAnsi"/>
                <w:color w:val="0000FF"/>
              </w:rPr>
              <w:t>​​Kindergarten</w:t>
            </w:r>
          </w:p>
        </w:tc>
        <w:tc>
          <w:tcPr>
            <w:tcW w:w="0" w:type="auto"/>
            <w:tcBorders>
              <w:top w:val="single" w:sz="6" w:space="0" w:color="C6C6C6"/>
              <w:left w:val="single" w:sz="6" w:space="0" w:color="C6C6C6"/>
              <w:bottom w:val="single" w:sz="6" w:space="0" w:color="C6C6C6"/>
              <w:right w:val="single" w:sz="6" w:space="0" w:color="C6C6C6"/>
            </w:tcBorders>
            <w:shd w:val="clear" w:color="auto" w:fill="FFFFFF" w:themeFill="background1"/>
            <w:tcMar>
              <w:top w:w="100" w:type="dxa"/>
              <w:left w:w="80" w:type="dxa"/>
              <w:bottom w:w="100" w:type="dxa"/>
              <w:right w:w="80" w:type="dxa"/>
            </w:tcMar>
            <w:hideMark/>
          </w:tcPr>
          <w:p w14:paraId="1CB7382A" w14:textId="77777777" w:rsidR="007C4E91" w:rsidRPr="00E32E53" w:rsidRDefault="007C4E91">
            <w:pPr>
              <w:pStyle w:val="NormalWeb"/>
              <w:spacing w:before="0" w:beforeAutospacing="0" w:after="0" w:afterAutospacing="0"/>
              <w:rPr>
                <w:rFonts w:asciiTheme="minorHAnsi" w:hAnsiTheme="minorHAnsi" w:cstheme="minorHAnsi"/>
              </w:rPr>
            </w:pPr>
            <w:r w:rsidRPr="00E32E53">
              <w:rPr>
                <w:rFonts w:asciiTheme="minorHAnsi" w:hAnsiTheme="minorHAnsi" w:cstheme="minorHAnsi"/>
              </w:rPr>
              <w:t>Renee MacCormack</w:t>
            </w:r>
          </w:p>
        </w:tc>
        <w:tc>
          <w:tcPr>
            <w:tcW w:w="0" w:type="auto"/>
            <w:tcBorders>
              <w:top w:val="single" w:sz="6" w:space="0" w:color="C6C6C6"/>
              <w:left w:val="single" w:sz="6" w:space="0" w:color="C6C6C6"/>
              <w:bottom w:val="single" w:sz="6" w:space="0" w:color="C6C6C6"/>
              <w:right w:val="single" w:sz="6" w:space="0" w:color="C6C6C6"/>
            </w:tcBorders>
            <w:shd w:val="clear" w:color="auto" w:fill="FFFFFF" w:themeFill="background1"/>
            <w:tcMar>
              <w:top w:w="100" w:type="dxa"/>
              <w:left w:w="80" w:type="dxa"/>
              <w:bottom w:w="100" w:type="dxa"/>
              <w:right w:w="80" w:type="dxa"/>
            </w:tcMar>
            <w:hideMark/>
          </w:tcPr>
          <w:p w14:paraId="3BF25323" w14:textId="77777777" w:rsidR="007C4E91" w:rsidRPr="00E32E53" w:rsidRDefault="48251A20" w:rsidP="4B61E1DE">
            <w:pPr>
              <w:pStyle w:val="NormalWeb"/>
              <w:spacing w:before="0" w:beforeAutospacing="0" w:after="0" w:afterAutospacing="0"/>
              <w:rPr>
                <w:rFonts w:asciiTheme="minorHAnsi" w:hAnsiTheme="minorHAnsi" w:cstheme="minorBidi"/>
              </w:rPr>
            </w:pPr>
            <w:r w:rsidRPr="4B61E1DE">
              <w:rPr>
                <w:rFonts w:asciiTheme="minorHAnsi" w:hAnsiTheme="minorHAnsi" w:cstheme="minorBidi"/>
              </w:rPr>
              <w:t>r</w:t>
            </w:r>
            <w:r w:rsidR="7F3037D2" w:rsidRPr="4B61E1DE">
              <w:rPr>
                <w:rFonts w:asciiTheme="minorHAnsi" w:hAnsiTheme="minorHAnsi" w:cstheme="minorBidi"/>
              </w:rPr>
              <w:t>enee.maccormack@sd5.bc.ca</w:t>
            </w:r>
          </w:p>
        </w:tc>
      </w:tr>
      <w:tr w:rsidR="007C4E91" w:rsidRPr="00CE6AF7" w14:paraId="38BE3931" w14:textId="77777777" w:rsidTr="5F025CAA">
        <w:trPr>
          <w:gridAfter w:val="2"/>
          <w:trHeight w:val="495"/>
        </w:trPr>
        <w:tc>
          <w:tcPr>
            <w:tcW w:w="0" w:type="auto"/>
            <w:tcBorders>
              <w:top w:val="single" w:sz="6" w:space="0" w:color="C6C6C6"/>
              <w:left w:val="single" w:sz="6" w:space="0" w:color="C6C6C6"/>
              <w:bottom w:val="single" w:sz="6" w:space="0" w:color="C6C6C6"/>
              <w:right w:val="single" w:sz="6" w:space="0" w:color="C6C6C6"/>
            </w:tcBorders>
            <w:shd w:val="clear" w:color="auto" w:fill="FFFFFF" w:themeFill="background1"/>
            <w:tcMar>
              <w:top w:w="100" w:type="dxa"/>
              <w:left w:w="80" w:type="dxa"/>
              <w:bottom w:w="100" w:type="dxa"/>
              <w:right w:w="80" w:type="dxa"/>
            </w:tcMar>
            <w:hideMark/>
          </w:tcPr>
          <w:p w14:paraId="063397BC" w14:textId="77777777" w:rsidR="007C4E91" w:rsidRPr="00CE6AF7" w:rsidRDefault="007C4E91">
            <w:pPr>
              <w:pStyle w:val="NormalWeb"/>
              <w:spacing w:before="0" w:beforeAutospacing="0" w:after="0" w:afterAutospacing="0"/>
              <w:rPr>
                <w:rFonts w:asciiTheme="minorHAnsi" w:hAnsiTheme="minorHAnsi" w:cstheme="minorHAnsi"/>
                <w:color w:val="444444"/>
              </w:rPr>
            </w:pPr>
            <w:r w:rsidRPr="00CE6AF7">
              <w:rPr>
                <w:rFonts w:asciiTheme="minorHAnsi" w:hAnsiTheme="minorHAnsi" w:cstheme="minorHAnsi"/>
                <w:color w:val="0000FF"/>
              </w:rPr>
              <w:t>​Grade 1</w:t>
            </w:r>
          </w:p>
        </w:tc>
        <w:tc>
          <w:tcPr>
            <w:tcW w:w="0" w:type="auto"/>
            <w:tcBorders>
              <w:top w:val="single" w:sz="6" w:space="0" w:color="C6C6C6"/>
              <w:left w:val="single" w:sz="6" w:space="0" w:color="C6C6C6"/>
              <w:bottom w:val="single" w:sz="6" w:space="0" w:color="C6C6C6"/>
              <w:right w:val="single" w:sz="6" w:space="0" w:color="C6C6C6"/>
            </w:tcBorders>
            <w:shd w:val="clear" w:color="auto" w:fill="FFFFFF" w:themeFill="background1"/>
            <w:tcMar>
              <w:top w:w="100" w:type="dxa"/>
              <w:left w:w="80" w:type="dxa"/>
              <w:bottom w:w="100" w:type="dxa"/>
              <w:right w:w="80" w:type="dxa"/>
            </w:tcMar>
            <w:hideMark/>
          </w:tcPr>
          <w:p w14:paraId="0450C38B" w14:textId="77777777" w:rsidR="007C4E91" w:rsidRPr="00E32E53" w:rsidRDefault="007C4E91">
            <w:pPr>
              <w:pStyle w:val="NormalWeb"/>
              <w:spacing w:before="0" w:beforeAutospacing="0" w:after="0" w:afterAutospacing="0"/>
              <w:rPr>
                <w:rFonts w:asciiTheme="minorHAnsi" w:hAnsiTheme="minorHAnsi" w:cstheme="minorHAnsi"/>
              </w:rPr>
            </w:pPr>
            <w:r w:rsidRPr="00E32E53">
              <w:rPr>
                <w:rFonts w:asciiTheme="minorHAnsi" w:hAnsiTheme="minorHAnsi" w:cstheme="minorHAnsi"/>
              </w:rPr>
              <w:t>Vanessa Pettifor​</w:t>
            </w:r>
          </w:p>
        </w:tc>
        <w:tc>
          <w:tcPr>
            <w:tcW w:w="0" w:type="auto"/>
            <w:tcBorders>
              <w:top w:val="single" w:sz="6" w:space="0" w:color="C6C6C6"/>
              <w:left w:val="single" w:sz="6" w:space="0" w:color="C6C6C6"/>
              <w:bottom w:val="single" w:sz="6" w:space="0" w:color="C6C6C6"/>
              <w:right w:val="single" w:sz="6" w:space="0" w:color="C6C6C6"/>
            </w:tcBorders>
            <w:shd w:val="clear" w:color="auto" w:fill="FFFFFF" w:themeFill="background1"/>
            <w:tcMar>
              <w:top w:w="100" w:type="dxa"/>
              <w:left w:w="80" w:type="dxa"/>
              <w:bottom w:w="100" w:type="dxa"/>
              <w:right w:w="80" w:type="dxa"/>
            </w:tcMar>
            <w:hideMark/>
          </w:tcPr>
          <w:p w14:paraId="296A6079" w14:textId="77777777" w:rsidR="007C4E91" w:rsidRPr="00E32E53" w:rsidRDefault="007C4E91">
            <w:pPr>
              <w:rPr>
                <w:rFonts w:cstheme="minorHAnsi"/>
                <w:color w:val="auto"/>
                <w:szCs w:val="24"/>
              </w:rPr>
            </w:pPr>
            <w:r w:rsidRPr="00E32E53">
              <w:rPr>
                <w:rFonts w:cstheme="minorHAnsi"/>
                <w:color w:val="auto"/>
                <w:szCs w:val="24"/>
              </w:rPr>
              <w:t>vanessa.pettifor@sd5.bc.ca</w:t>
            </w:r>
          </w:p>
        </w:tc>
        <w:tc>
          <w:tcPr>
            <w:tcW w:w="0" w:type="auto"/>
            <w:tcBorders>
              <w:top w:val="single" w:sz="6" w:space="0" w:color="C6C6C6"/>
              <w:left w:val="single" w:sz="6" w:space="0" w:color="C6C6C6"/>
              <w:bottom w:val="single" w:sz="6" w:space="0" w:color="C6C6C6"/>
              <w:right w:val="single" w:sz="6" w:space="0" w:color="C6C6C6"/>
            </w:tcBorders>
            <w:shd w:val="clear" w:color="auto" w:fill="FFFFFF" w:themeFill="background1"/>
            <w:tcMar>
              <w:top w:w="100" w:type="dxa"/>
              <w:left w:w="100" w:type="dxa"/>
              <w:bottom w:w="100" w:type="dxa"/>
              <w:right w:w="100" w:type="dxa"/>
            </w:tcMar>
            <w:hideMark/>
          </w:tcPr>
          <w:p w14:paraId="7103C58A" w14:textId="77777777" w:rsidR="007C4E91" w:rsidRPr="00CE6AF7" w:rsidRDefault="007C4E91">
            <w:pPr>
              <w:rPr>
                <w:rFonts w:cstheme="minorHAnsi"/>
                <w:color w:val="444444"/>
                <w:szCs w:val="24"/>
              </w:rPr>
            </w:pPr>
          </w:p>
        </w:tc>
      </w:tr>
      <w:tr w:rsidR="007C4E91" w:rsidRPr="00CE6AF7" w14:paraId="54560888" w14:textId="77777777" w:rsidTr="5F025CAA">
        <w:trPr>
          <w:gridAfter w:val="2"/>
          <w:trHeight w:val="495"/>
        </w:trPr>
        <w:tc>
          <w:tcPr>
            <w:tcW w:w="0" w:type="auto"/>
            <w:tcBorders>
              <w:top w:val="single" w:sz="6" w:space="0" w:color="C6C6C6"/>
              <w:left w:val="single" w:sz="6" w:space="0" w:color="C6C6C6"/>
              <w:bottom w:val="single" w:sz="6" w:space="0" w:color="C6C6C6"/>
              <w:right w:val="single" w:sz="6" w:space="0" w:color="C6C6C6"/>
            </w:tcBorders>
            <w:shd w:val="clear" w:color="auto" w:fill="FFFFFF" w:themeFill="background1"/>
            <w:tcMar>
              <w:top w:w="100" w:type="dxa"/>
              <w:left w:w="80" w:type="dxa"/>
              <w:bottom w:w="100" w:type="dxa"/>
              <w:right w:w="80" w:type="dxa"/>
            </w:tcMar>
            <w:hideMark/>
          </w:tcPr>
          <w:p w14:paraId="74A4E297" w14:textId="77777777" w:rsidR="007C4E91" w:rsidRPr="00CE6AF7" w:rsidRDefault="7F3037D2" w:rsidP="4B61E1DE">
            <w:pPr>
              <w:rPr>
                <w:color w:val="444444"/>
              </w:rPr>
            </w:pPr>
            <w:r w:rsidRPr="4B61E1DE">
              <w:rPr>
                <w:rStyle w:val="ms-rteforecolor-8"/>
                <w:color w:val="0000FF"/>
              </w:rPr>
              <w:t xml:space="preserve">​Grade </w:t>
            </w:r>
            <w:r w:rsidR="4D2DFB0D" w:rsidRPr="4B61E1DE">
              <w:rPr>
                <w:rStyle w:val="ms-rteforecolor-8"/>
                <w:color w:val="0000FF"/>
              </w:rPr>
              <w:t>1/</w:t>
            </w:r>
            <w:r w:rsidRPr="4B61E1DE">
              <w:rPr>
                <w:rStyle w:val="ms-rteforecolor-8"/>
                <w:color w:val="0000FF"/>
              </w:rPr>
              <w:t>2</w:t>
            </w:r>
            <w:r w:rsidR="007C4E91">
              <w:br/>
            </w:r>
          </w:p>
        </w:tc>
        <w:tc>
          <w:tcPr>
            <w:tcW w:w="0" w:type="auto"/>
            <w:tcBorders>
              <w:top w:val="single" w:sz="6" w:space="0" w:color="C6C6C6"/>
              <w:left w:val="single" w:sz="6" w:space="0" w:color="C6C6C6"/>
              <w:bottom w:val="single" w:sz="6" w:space="0" w:color="C6C6C6"/>
              <w:right w:val="single" w:sz="6" w:space="0" w:color="C6C6C6"/>
            </w:tcBorders>
            <w:shd w:val="clear" w:color="auto" w:fill="FFFFFF" w:themeFill="background1"/>
            <w:tcMar>
              <w:top w:w="100" w:type="dxa"/>
              <w:left w:w="80" w:type="dxa"/>
              <w:bottom w:w="100" w:type="dxa"/>
              <w:right w:w="80" w:type="dxa"/>
            </w:tcMar>
            <w:hideMark/>
          </w:tcPr>
          <w:p w14:paraId="7495BA3B" w14:textId="77777777" w:rsidR="007C4E91" w:rsidRPr="00E32E53" w:rsidRDefault="007C4E91">
            <w:pPr>
              <w:rPr>
                <w:rFonts w:cstheme="minorHAnsi"/>
                <w:color w:val="auto"/>
                <w:szCs w:val="24"/>
              </w:rPr>
            </w:pPr>
            <w:r w:rsidRPr="00E32E53">
              <w:rPr>
                <w:rFonts w:cstheme="minorHAnsi"/>
                <w:color w:val="auto"/>
                <w:szCs w:val="24"/>
              </w:rPr>
              <w:t>Taylor Wurmlinger</w:t>
            </w:r>
          </w:p>
        </w:tc>
        <w:tc>
          <w:tcPr>
            <w:tcW w:w="0" w:type="auto"/>
            <w:tcBorders>
              <w:top w:val="single" w:sz="6" w:space="0" w:color="C6C6C6"/>
              <w:left w:val="single" w:sz="6" w:space="0" w:color="C6C6C6"/>
              <w:bottom w:val="single" w:sz="6" w:space="0" w:color="C6C6C6"/>
              <w:right w:val="single" w:sz="6" w:space="0" w:color="C6C6C6"/>
            </w:tcBorders>
            <w:shd w:val="clear" w:color="auto" w:fill="FFFFFF" w:themeFill="background1"/>
            <w:tcMar>
              <w:top w:w="100" w:type="dxa"/>
              <w:left w:w="80" w:type="dxa"/>
              <w:bottom w:w="100" w:type="dxa"/>
              <w:right w:w="80" w:type="dxa"/>
            </w:tcMar>
            <w:hideMark/>
          </w:tcPr>
          <w:p w14:paraId="2F16618C" w14:textId="77777777" w:rsidR="007C4E91" w:rsidRPr="00E32E53" w:rsidRDefault="007C4E91">
            <w:pPr>
              <w:rPr>
                <w:rFonts w:cstheme="minorHAnsi"/>
                <w:color w:val="auto"/>
                <w:szCs w:val="24"/>
              </w:rPr>
            </w:pPr>
            <w:r w:rsidRPr="00E32E53">
              <w:rPr>
                <w:rFonts w:cstheme="minorHAnsi"/>
                <w:color w:val="auto"/>
                <w:szCs w:val="24"/>
              </w:rPr>
              <w:t>taylor.wurmlinger@sd5.bc.ca</w:t>
            </w:r>
          </w:p>
        </w:tc>
        <w:tc>
          <w:tcPr>
            <w:tcW w:w="0" w:type="auto"/>
            <w:shd w:val="clear" w:color="auto" w:fill="FFFFFF" w:themeFill="background1"/>
            <w:vAlign w:val="center"/>
            <w:hideMark/>
          </w:tcPr>
          <w:p w14:paraId="08A8F1EF" w14:textId="77777777" w:rsidR="007C4E91" w:rsidRPr="00CE6AF7" w:rsidRDefault="007C4E91">
            <w:pPr>
              <w:rPr>
                <w:rFonts w:cstheme="minorHAnsi"/>
                <w:szCs w:val="24"/>
              </w:rPr>
            </w:pPr>
          </w:p>
        </w:tc>
      </w:tr>
      <w:tr w:rsidR="007C4E91" w:rsidRPr="00CE6AF7" w14:paraId="5E57F13C" w14:textId="77777777" w:rsidTr="5F025CAA">
        <w:trPr>
          <w:gridAfter w:val="2"/>
          <w:trHeight w:val="495"/>
        </w:trPr>
        <w:tc>
          <w:tcPr>
            <w:tcW w:w="0" w:type="auto"/>
            <w:tcBorders>
              <w:top w:val="single" w:sz="6" w:space="0" w:color="C6C6C6"/>
              <w:left w:val="single" w:sz="6" w:space="0" w:color="C6C6C6"/>
              <w:bottom w:val="single" w:sz="6" w:space="0" w:color="C6C6C6"/>
              <w:right w:val="single" w:sz="6" w:space="0" w:color="C6C6C6"/>
            </w:tcBorders>
            <w:shd w:val="clear" w:color="auto" w:fill="FFFFFF" w:themeFill="background1"/>
            <w:tcMar>
              <w:top w:w="100" w:type="dxa"/>
              <w:left w:w="80" w:type="dxa"/>
              <w:bottom w:w="100" w:type="dxa"/>
              <w:right w:w="80" w:type="dxa"/>
            </w:tcMar>
            <w:hideMark/>
          </w:tcPr>
          <w:p w14:paraId="039237C8" w14:textId="77777777" w:rsidR="007C4E91" w:rsidRPr="00CE6AF7" w:rsidRDefault="7F3037D2" w:rsidP="4B61E1DE">
            <w:pPr>
              <w:pStyle w:val="NormalWeb"/>
              <w:spacing w:before="0" w:beforeAutospacing="0" w:after="0" w:afterAutospacing="0"/>
              <w:rPr>
                <w:rFonts w:asciiTheme="minorHAnsi" w:hAnsiTheme="minorHAnsi" w:cstheme="minorBidi"/>
                <w:color w:val="444444"/>
              </w:rPr>
            </w:pPr>
            <w:r w:rsidRPr="4B61E1DE">
              <w:rPr>
                <w:rFonts w:asciiTheme="minorHAnsi" w:hAnsiTheme="minorHAnsi" w:cstheme="minorBidi"/>
                <w:color w:val="0000FF"/>
              </w:rPr>
              <w:t xml:space="preserve">​​Grade </w:t>
            </w:r>
            <w:r w:rsidR="7C301594" w:rsidRPr="4B61E1DE">
              <w:rPr>
                <w:rFonts w:asciiTheme="minorHAnsi" w:hAnsiTheme="minorHAnsi" w:cstheme="minorBidi"/>
                <w:color w:val="0000FF"/>
              </w:rPr>
              <w:t>2/</w:t>
            </w:r>
            <w:r w:rsidRPr="4B61E1DE">
              <w:rPr>
                <w:rFonts w:asciiTheme="minorHAnsi" w:hAnsiTheme="minorHAnsi" w:cstheme="minorBidi"/>
                <w:color w:val="0000FF"/>
              </w:rPr>
              <w:t>3</w:t>
            </w:r>
          </w:p>
        </w:tc>
        <w:tc>
          <w:tcPr>
            <w:tcW w:w="0" w:type="auto"/>
            <w:tcBorders>
              <w:top w:val="single" w:sz="6" w:space="0" w:color="C6C6C6"/>
              <w:left w:val="single" w:sz="6" w:space="0" w:color="C6C6C6"/>
              <w:bottom w:val="single" w:sz="6" w:space="0" w:color="C6C6C6"/>
              <w:right w:val="single" w:sz="6" w:space="0" w:color="C6C6C6"/>
            </w:tcBorders>
            <w:shd w:val="clear" w:color="auto" w:fill="FFFFFF" w:themeFill="background1"/>
            <w:tcMar>
              <w:top w:w="100" w:type="dxa"/>
              <w:left w:w="80" w:type="dxa"/>
              <w:bottom w:w="100" w:type="dxa"/>
              <w:right w:w="80" w:type="dxa"/>
            </w:tcMar>
            <w:hideMark/>
          </w:tcPr>
          <w:p w14:paraId="1B729620" w14:textId="77777777" w:rsidR="007C4E91" w:rsidRPr="00E32E53" w:rsidRDefault="007C4E91">
            <w:pPr>
              <w:pStyle w:val="NormalWeb"/>
              <w:spacing w:before="0" w:beforeAutospacing="0" w:after="0" w:afterAutospacing="0"/>
              <w:rPr>
                <w:rFonts w:asciiTheme="minorHAnsi" w:hAnsiTheme="minorHAnsi" w:cstheme="minorHAnsi"/>
              </w:rPr>
            </w:pPr>
            <w:r w:rsidRPr="00E32E53">
              <w:rPr>
                <w:rStyle w:val="ms-rteforecolor-8"/>
                <w:rFonts w:asciiTheme="minorHAnsi" w:hAnsiTheme="minorHAnsi" w:cstheme="minorHAnsi"/>
              </w:rPr>
              <w:t>Sam Stremecki</w:t>
            </w:r>
          </w:p>
        </w:tc>
        <w:tc>
          <w:tcPr>
            <w:tcW w:w="0" w:type="auto"/>
            <w:tcBorders>
              <w:top w:val="single" w:sz="6" w:space="0" w:color="C6C6C6"/>
              <w:left w:val="single" w:sz="6" w:space="0" w:color="C6C6C6"/>
              <w:bottom w:val="single" w:sz="6" w:space="0" w:color="C6C6C6"/>
              <w:right w:val="single" w:sz="6" w:space="0" w:color="C6C6C6"/>
            </w:tcBorders>
            <w:shd w:val="clear" w:color="auto" w:fill="FFFFFF" w:themeFill="background1"/>
            <w:tcMar>
              <w:top w:w="100" w:type="dxa"/>
              <w:left w:w="80" w:type="dxa"/>
              <w:bottom w:w="100" w:type="dxa"/>
              <w:right w:w="80" w:type="dxa"/>
            </w:tcMar>
            <w:hideMark/>
          </w:tcPr>
          <w:p w14:paraId="15F61262" w14:textId="77777777" w:rsidR="007C4E91" w:rsidRPr="00E32E53" w:rsidRDefault="007C4E91">
            <w:pPr>
              <w:rPr>
                <w:rFonts w:cstheme="minorHAnsi"/>
                <w:color w:val="auto"/>
                <w:szCs w:val="24"/>
              </w:rPr>
            </w:pPr>
            <w:r w:rsidRPr="00E32E53">
              <w:rPr>
                <w:rFonts w:cstheme="minorHAnsi"/>
                <w:color w:val="auto"/>
                <w:szCs w:val="24"/>
              </w:rPr>
              <w:t>sam.stremecki@sd5.bc.ca</w:t>
            </w:r>
          </w:p>
        </w:tc>
        <w:tc>
          <w:tcPr>
            <w:tcW w:w="0" w:type="auto"/>
            <w:shd w:val="clear" w:color="auto" w:fill="FFFFFF" w:themeFill="background1"/>
            <w:vAlign w:val="center"/>
            <w:hideMark/>
          </w:tcPr>
          <w:p w14:paraId="1C2BFB64" w14:textId="77777777" w:rsidR="007C4E91" w:rsidRPr="00CE6AF7" w:rsidRDefault="007C4E91">
            <w:pPr>
              <w:rPr>
                <w:rFonts w:cstheme="minorHAnsi"/>
                <w:szCs w:val="24"/>
              </w:rPr>
            </w:pPr>
          </w:p>
        </w:tc>
      </w:tr>
      <w:tr w:rsidR="007C4E91" w:rsidRPr="00CE6AF7" w14:paraId="7AE34D97" w14:textId="77777777" w:rsidTr="5F025CAA">
        <w:trPr>
          <w:gridAfter w:val="2"/>
          <w:trHeight w:val="495"/>
        </w:trPr>
        <w:tc>
          <w:tcPr>
            <w:tcW w:w="0" w:type="auto"/>
            <w:tcBorders>
              <w:top w:val="single" w:sz="6" w:space="0" w:color="C6C6C6"/>
              <w:left w:val="single" w:sz="6" w:space="0" w:color="C6C6C6"/>
              <w:bottom w:val="single" w:sz="6" w:space="0" w:color="C6C6C6"/>
              <w:right w:val="single" w:sz="6" w:space="0" w:color="C6C6C6"/>
            </w:tcBorders>
            <w:shd w:val="clear" w:color="auto" w:fill="FFFFFF" w:themeFill="background1"/>
            <w:tcMar>
              <w:top w:w="100" w:type="dxa"/>
              <w:left w:w="80" w:type="dxa"/>
              <w:bottom w:w="100" w:type="dxa"/>
              <w:right w:w="80" w:type="dxa"/>
            </w:tcMar>
            <w:hideMark/>
          </w:tcPr>
          <w:p w14:paraId="6ECE76B1" w14:textId="77777777" w:rsidR="007C4E91" w:rsidRPr="00CE6AF7" w:rsidRDefault="007C4E91">
            <w:pPr>
              <w:pStyle w:val="NormalWeb"/>
              <w:spacing w:before="0" w:beforeAutospacing="0" w:after="0" w:afterAutospacing="0"/>
              <w:rPr>
                <w:rFonts w:asciiTheme="minorHAnsi" w:hAnsiTheme="minorHAnsi" w:cstheme="minorHAnsi"/>
                <w:color w:val="444444"/>
              </w:rPr>
            </w:pPr>
            <w:r w:rsidRPr="00CE6AF7">
              <w:rPr>
                <w:rFonts w:asciiTheme="minorHAnsi" w:hAnsiTheme="minorHAnsi" w:cstheme="minorHAnsi"/>
                <w:color w:val="0000FF"/>
              </w:rPr>
              <w:t>​Grade 3</w:t>
            </w:r>
          </w:p>
        </w:tc>
        <w:tc>
          <w:tcPr>
            <w:tcW w:w="0" w:type="auto"/>
            <w:tcBorders>
              <w:top w:val="single" w:sz="6" w:space="0" w:color="C6C6C6"/>
              <w:left w:val="single" w:sz="6" w:space="0" w:color="C6C6C6"/>
              <w:bottom w:val="single" w:sz="6" w:space="0" w:color="C6C6C6"/>
              <w:right w:val="single" w:sz="6" w:space="0" w:color="C6C6C6"/>
            </w:tcBorders>
            <w:shd w:val="clear" w:color="auto" w:fill="FFFFFF" w:themeFill="background1"/>
            <w:tcMar>
              <w:top w:w="100" w:type="dxa"/>
              <w:left w:w="80" w:type="dxa"/>
              <w:bottom w:w="100" w:type="dxa"/>
              <w:right w:w="80" w:type="dxa"/>
            </w:tcMar>
            <w:hideMark/>
          </w:tcPr>
          <w:p w14:paraId="01AC53B9" w14:textId="77777777" w:rsidR="007C4E91" w:rsidRPr="00E32E53" w:rsidRDefault="007C4E91">
            <w:pPr>
              <w:pStyle w:val="NormalWeb"/>
              <w:spacing w:before="0" w:beforeAutospacing="0" w:after="0" w:afterAutospacing="0"/>
              <w:rPr>
                <w:rFonts w:asciiTheme="minorHAnsi" w:hAnsiTheme="minorHAnsi" w:cstheme="minorHAnsi"/>
              </w:rPr>
            </w:pPr>
            <w:r w:rsidRPr="00E32E53">
              <w:rPr>
                <w:rFonts w:asciiTheme="minorHAnsi" w:hAnsiTheme="minorHAnsi" w:cstheme="minorHAnsi"/>
              </w:rPr>
              <w:t xml:space="preserve">Katie DeBruycker </w:t>
            </w:r>
          </w:p>
        </w:tc>
        <w:tc>
          <w:tcPr>
            <w:tcW w:w="0" w:type="auto"/>
            <w:tcBorders>
              <w:top w:val="single" w:sz="6" w:space="0" w:color="C6C6C6"/>
              <w:left w:val="single" w:sz="6" w:space="0" w:color="C6C6C6"/>
              <w:bottom w:val="single" w:sz="6" w:space="0" w:color="C6C6C6"/>
              <w:right w:val="single" w:sz="6" w:space="0" w:color="C6C6C6"/>
            </w:tcBorders>
            <w:shd w:val="clear" w:color="auto" w:fill="FFFFFF" w:themeFill="background1"/>
            <w:tcMar>
              <w:top w:w="100" w:type="dxa"/>
              <w:left w:w="80" w:type="dxa"/>
              <w:bottom w:w="100" w:type="dxa"/>
              <w:right w:w="80" w:type="dxa"/>
            </w:tcMar>
            <w:hideMark/>
          </w:tcPr>
          <w:p w14:paraId="4B149794" w14:textId="77777777" w:rsidR="007C4E91" w:rsidRPr="00E32E53" w:rsidRDefault="007C4E91">
            <w:pPr>
              <w:rPr>
                <w:rFonts w:cstheme="minorHAnsi"/>
                <w:color w:val="auto"/>
                <w:szCs w:val="24"/>
              </w:rPr>
            </w:pPr>
            <w:r w:rsidRPr="00E32E53">
              <w:rPr>
                <w:rFonts w:cstheme="minorHAnsi"/>
                <w:color w:val="auto"/>
                <w:szCs w:val="24"/>
              </w:rPr>
              <w:t>katie.debruycker@sd5.bc.ca</w:t>
            </w:r>
          </w:p>
        </w:tc>
        <w:tc>
          <w:tcPr>
            <w:tcW w:w="0" w:type="auto"/>
            <w:shd w:val="clear" w:color="auto" w:fill="FFFFFF" w:themeFill="background1"/>
            <w:vAlign w:val="center"/>
            <w:hideMark/>
          </w:tcPr>
          <w:p w14:paraId="7007EB85" w14:textId="77777777" w:rsidR="007C4E91" w:rsidRPr="00CE6AF7" w:rsidRDefault="007C4E91">
            <w:pPr>
              <w:rPr>
                <w:rFonts w:cstheme="minorHAnsi"/>
                <w:szCs w:val="24"/>
              </w:rPr>
            </w:pPr>
          </w:p>
        </w:tc>
      </w:tr>
      <w:tr w:rsidR="4B61E1DE" w14:paraId="3E176FEC" w14:textId="77777777" w:rsidTr="5F025CAA">
        <w:trPr>
          <w:gridAfter w:val="2"/>
          <w:trHeight w:val="495"/>
        </w:trPr>
        <w:tc>
          <w:tcPr>
            <w:tcW w:w="3181" w:type="dxa"/>
            <w:tcBorders>
              <w:top w:val="single" w:sz="6" w:space="0" w:color="C6C6C6"/>
              <w:left w:val="single" w:sz="6" w:space="0" w:color="C6C6C6"/>
              <w:bottom w:val="single" w:sz="6" w:space="0" w:color="C6C6C6"/>
              <w:right w:val="single" w:sz="6" w:space="0" w:color="C6C6C6"/>
            </w:tcBorders>
            <w:shd w:val="clear" w:color="auto" w:fill="FFFFFF" w:themeFill="background1"/>
            <w:tcMar>
              <w:top w:w="100" w:type="dxa"/>
              <w:left w:w="80" w:type="dxa"/>
              <w:bottom w:w="100" w:type="dxa"/>
              <w:right w:w="80" w:type="dxa"/>
            </w:tcMar>
          </w:tcPr>
          <w:p w14:paraId="7D2498DB" w14:textId="77777777" w:rsidR="4B61E1DE" w:rsidRDefault="4B61E1DE" w:rsidP="4B61E1DE">
            <w:pPr>
              <w:pStyle w:val="NormalWeb"/>
              <w:spacing w:before="0" w:beforeAutospacing="0" w:after="0" w:afterAutospacing="0"/>
              <w:rPr>
                <w:rFonts w:asciiTheme="minorHAnsi" w:hAnsiTheme="minorHAnsi" w:cstheme="minorBidi"/>
                <w:color w:val="444444"/>
              </w:rPr>
            </w:pPr>
            <w:r w:rsidRPr="4B61E1DE">
              <w:rPr>
                <w:rFonts w:asciiTheme="minorHAnsi" w:hAnsiTheme="minorHAnsi" w:cstheme="minorBidi"/>
                <w:color w:val="0000FF"/>
              </w:rPr>
              <w:t xml:space="preserve">​​Grade </w:t>
            </w:r>
            <w:r w:rsidR="3019BA16" w:rsidRPr="4B61E1DE">
              <w:rPr>
                <w:rFonts w:asciiTheme="minorHAnsi" w:hAnsiTheme="minorHAnsi" w:cstheme="minorBidi"/>
                <w:color w:val="0000FF"/>
              </w:rPr>
              <w:t>4</w:t>
            </w:r>
          </w:p>
        </w:tc>
        <w:tc>
          <w:tcPr>
            <w:tcW w:w="3691" w:type="dxa"/>
            <w:tcBorders>
              <w:top w:val="single" w:sz="6" w:space="0" w:color="C6C6C6"/>
              <w:left w:val="single" w:sz="6" w:space="0" w:color="C6C6C6"/>
              <w:bottom w:val="single" w:sz="6" w:space="0" w:color="C6C6C6"/>
              <w:right w:val="single" w:sz="6" w:space="0" w:color="C6C6C6"/>
            </w:tcBorders>
            <w:shd w:val="clear" w:color="auto" w:fill="FFFFFF" w:themeFill="background1"/>
            <w:tcMar>
              <w:top w:w="100" w:type="dxa"/>
              <w:left w:w="80" w:type="dxa"/>
              <w:bottom w:w="100" w:type="dxa"/>
              <w:right w:w="80" w:type="dxa"/>
            </w:tcMar>
          </w:tcPr>
          <w:p w14:paraId="00090545" w14:textId="77777777" w:rsidR="4B61E1DE" w:rsidRDefault="4B61E1DE" w:rsidP="4B61E1DE">
            <w:pPr>
              <w:pStyle w:val="NormalWeb"/>
              <w:spacing w:before="0" w:beforeAutospacing="0" w:after="0" w:afterAutospacing="0"/>
              <w:rPr>
                <w:rFonts w:asciiTheme="minorHAnsi" w:hAnsiTheme="minorHAnsi" w:cstheme="minorBidi"/>
              </w:rPr>
            </w:pPr>
            <w:r w:rsidRPr="4B61E1DE">
              <w:rPr>
                <w:rFonts w:asciiTheme="minorHAnsi" w:hAnsiTheme="minorHAnsi" w:cstheme="minorBidi"/>
              </w:rPr>
              <w:t xml:space="preserve"> Katelon Kennedy</w:t>
            </w:r>
          </w:p>
        </w:tc>
        <w:tc>
          <w:tcPr>
            <w:tcW w:w="3815" w:type="dxa"/>
            <w:tcBorders>
              <w:top w:val="single" w:sz="6" w:space="0" w:color="C6C6C6"/>
              <w:left w:val="single" w:sz="6" w:space="0" w:color="C6C6C6"/>
              <w:bottom w:val="single" w:sz="6" w:space="0" w:color="C6C6C6"/>
              <w:right w:val="single" w:sz="6" w:space="0" w:color="C6C6C6"/>
            </w:tcBorders>
            <w:shd w:val="clear" w:color="auto" w:fill="FFFFFF" w:themeFill="background1"/>
            <w:tcMar>
              <w:top w:w="100" w:type="dxa"/>
              <w:left w:w="80" w:type="dxa"/>
              <w:bottom w:w="100" w:type="dxa"/>
              <w:right w:w="80" w:type="dxa"/>
            </w:tcMar>
          </w:tcPr>
          <w:p w14:paraId="751BD758" w14:textId="77777777" w:rsidR="4B61E1DE" w:rsidRDefault="4B61E1DE" w:rsidP="4B61E1DE">
            <w:pPr>
              <w:rPr>
                <w:color w:val="auto"/>
              </w:rPr>
            </w:pPr>
            <w:r w:rsidRPr="4B61E1DE">
              <w:rPr>
                <w:color w:val="auto"/>
              </w:rPr>
              <w:t>katelon.kennedy@sd5.bc.ca</w:t>
            </w:r>
          </w:p>
        </w:tc>
        <w:tc>
          <w:tcPr>
            <w:tcW w:w="220" w:type="dxa"/>
            <w:shd w:val="clear" w:color="auto" w:fill="FFFFFF" w:themeFill="background1"/>
            <w:vAlign w:val="center"/>
          </w:tcPr>
          <w:p w14:paraId="48213C69" w14:textId="77777777" w:rsidR="4B61E1DE" w:rsidRDefault="4B61E1DE" w:rsidP="4B61E1DE"/>
        </w:tc>
      </w:tr>
      <w:tr w:rsidR="00DB7A09" w:rsidRPr="00CE6AF7" w14:paraId="349117A4" w14:textId="77777777" w:rsidTr="5F025CAA">
        <w:trPr>
          <w:gridAfter w:val="2"/>
          <w:trHeight w:val="495"/>
        </w:trPr>
        <w:tc>
          <w:tcPr>
            <w:tcW w:w="0" w:type="auto"/>
            <w:tcBorders>
              <w:top w:val="single" w:sz="6" w:space="0" w:color="C6C6C6"/>
              <w:left w:val="single" w:sz="6" w:space="0" w:color="C6C6C6"/>
              <w:bottom w:val="single" w:sz="6" w:space="0" w:color="C6C6C6"/>
              <w:right w:val="single" w:sz="6" w:space="0" w:color="C6C6C6"/>
            </w:tcBorders>
            <w:shd w:val="clear" w:color="auto" w:fill="FFFFFF" w:themeFill="background1"/>
            <w:tcMar>
              <w:top w:w="100" w:type="dxa"/>
              <w:left w:w="80" w:type="dxa"/>
              <w:bottom w:w="100" w:type="dxa"/>
              <w:right w:w="80" w:type="dxa"/>
            </w:tcMar>
          </w:tcPr>
          <w:p w14:paraId="242D7A2B" w14:textId="77777777" w:rsidR="00DB7A09" w:rsidRPr="00CE6AF7" w:rsidRDefault="41D812B1" w:rsidP="4B61E1DE">
            <w:pPr>
              <w:pStyle w:val="NormalWeb"/>
              <w:spacing w:before="0" w:beforeAutospacing="0" w:after="0" w:afterAutospacing="0"/>
              <w:rPr>
                <w:rFonts w:asciiTheme="minorHAnsi" w:hAnsiTheme="minorHAnsi" w:cstheme="minorBidi"/>
                <w:color w:val="0000FF"/>
              </w:rPr>
            </w:pPr>
            <w:r w:rsidRPr="4B61E1DE">
              <w:rPr>
                <w:rFonts w:asciiTheme="minorHAnsi" w:hAnsiTheme="minorHAnsi" w:cstheme="minorBidi"/>
                <w:color w:val="0000FF"/>
              </w:rPr>
              <w:t>Grade 4</w:t>
            </w:r>
            <w:r w:rsidR="724FB445" w:rsidRPr="4B61E1DE">
              <w:rPr>
                <w:rFonts w:asciiTheme="minorHAnsi" w:hAnsiTheme="minorHAnsi" w:cstheme="minorBidi"/>
                <w:color w:val="0000FF"/>
              </w:rPr>
              <w:t>/5</w:t>
            </w:r>
          </w:p>
        </w:tc>
        <w:tc>
          <w:tcPr>
            <w:tcW w:w="0" w:type="auto"/>
            <w:tcBorders>
              <w:top w:val="single" w:sz="6" w:space="0" w:color="C6C6C6"/>
              <w:left w:val="single" w:sz="6" w:space="0" w:color="C6C6C6"/>
              <w:bottom w:val="single" w:sz="6" w:space="0" w:color="C6C6C6"/>
              <w:right w:val="single" w:sz="6" w:space="0" w:color="C6C6C6"/>
            </w:tcBorders>
            <w:shd w:val="clear" w:color="auto" w:fill="FFFFFF" w:themeFill="background1"/>
            <w:tcMar>
              <w:top w:w="100" w:type="dxa"/>
              <w:left w:w="80" w:type="dxa"/>
              <w:bottom w:w="100" w:type="dxa"/>
              <w:right w:w="80" w:type="dxa"/>
            </w:tcMar>
          </w:tcPr>
          <w:p w14:paraId="7FB47765" w14:textId="77777777" w:rsidR="00DB7A09" w:rsidRPr="00E32E53" w:rsidRDefault="00DB7A09">
            <w:pPr>
              <w:pStyle w:val="NormalWeb"/>
              <w:spacing w:before="0" w:beforeAutospacing="0" w:after="0" w:afterAutospacing="0"/>
              <w:rPr>
                <w:rFonts w:asciiTheme="minorHAnsi" w:hAnsiTheme="minorHAnsi" w:cstheme="minorHAnsi"/>
              </w:rPr>
            </w:pPr>
            <w:r>
              <w:rPr>
                <w:rFonts w:asciiTheme="minorHAnsi" w:hAnsiTheme="minorHAnsi" w:cstheme="minorHAnsi"/>
              </w:rPr>
              <w:t>Maddie Porter</w:t>
            </w:r>
          </w:p>
        </w:tc>
        <w:tc>
          <w:tcPr>
            <w:tcW w:w="0" w:type="auto"/>
            <w:tcBorders>
              <w:top w:val="single" w:sz="6" w:space="0" w:color="C6C6C6"/>
              <w:left w:val="single" w:sz="6" w:space="0" w:color="C6C6C6"/>
              <w:bottom w:val="single" w:sz="6" w:space="0" w:color="C6C6C6"/>
              <w:right w:val="single" w:sz="6" w:space="0" w:color="C6C6C6"/>
            </w:tcBorders>
            <w:shd w:val="clear" w:color="auto" w:fill="FFFFFF" w:themeFill="background1"/>
            <w:tcMar>
              <w:top w:w="100" w:type="dxa"/>
              <w:left w:w="80" w:type="dxa"/>
              <w:bottom w:w="100" w:type="dxa"/>
              <w:right w:w="80" w:type="dxa"/>
            </w:tcMar>
          </w:tcPr>
          <w:p w14:paraId="49554B3D" w14:textId="77777777" w:rsidR="00DB7A09" w:rsidRPr="00E32E53" w:rsidRDefault="44141B5E" w:rsidP="4B61E1DE">
            <w:pPr>
              <w:rPr>
                <w:color w:val="auto"/>
              </w:rPr>
            </w:pPr>
            <w:r w:rsidRPr="4B61E1DE">
              <w:rPr>
                <w:color w:val="auto"/>
              </w:rPr>
              <w:t>m</w:t>
            </w:r>
            <w:r w:rsidR="00380AC2" w:rsidRPr="4B61E1DE">
              <w:rPr>
                <w:color w:val="auto"/>
              </w:rPr>
              <w:t>addie.porter@sd5.bc.ca</w:t>
            </w:r>
          </w:p>
        </w:tc>
        <w:tc>
          <w:tcPr>
            <w:tcW w:w="0" w:type="auto"/>
            <w:shd w:val="clear" w:color="auto" w:fill="FFFFFF" w:themeFill="background1"/>
            <w:vAlign w:val="center"/>
          </w:tcPr>
          <w:p w14:paraId="68342C37" w14:textId="77777777" w:rsidR="00DB7A09" w:rsidRPr="00CE6AF7" w:rsidRDefault="00DB7A09">
            <w:pPr>
              <w:rPr>
                <w:rFonts w:cstheme="minorHAnsi"/>
                <w:szCs w:val="24"/>
              </w:rPr>
            </w:pPr>
          </w:p>
        </w:tc>
      </w:tr>
      <w:tr w:rsidR="007C4E91" w:rsidRPr="00CE6AF7" w14:paraId="4954DAA6" w14:textId="77777777" w:rsidTr="5F025CAA">
        <w:trPr>
          <w:gridAfter w:val="2"/>
          <w:trHeight w:val="495"/>
        </w:trPr>
        <w:tc>
          <w:tcPr>
            <w:tcW w:w="0" w:type="auto"/>
            <w:tcBorders>
              <w:top w:val="single" w:sz="6" w:space="0" w:color="C6C6C6"/>
              <w:left w:val="single" w:sz="6" w:space="0" w:color="C6C6C6"/>
              <w:bottom w:val="single" w:sz="6" w:space="0" w:color="C6C6C6"/>
              <w:right w:val="single" w:sz="6" w:space="0" w:color="C6C6C6"/>
            </w:tcBorders>
            <w:shd w:val="clear" w:color="auto" w:fill="FFFFFF" w:themeFill="background1"/>
            <w:tcMar>
              <w:top w:w="100" w:type="dxa"/>
              <w:left w:w="80" w:type="dxa"/>
              <w:bottom w:w="100" w:type="dxa"/>
              <w:right w:w="80" w:type="dxa"/>
            </w:tcMar>
            <w:hideMark/>
          </w:tcPr>
          <w:p w14:paraId="3D44CA5E" w14:textId="77777777" w:rsidR="007C4E91" w:rsidRPr="00CE6AF7" w:rsidRDefault="7F3037D2" w:rsidP="4B61E1DE">
            <w:pPr>
              <w:pStyle w:val="NormalWeb"/>
              <w:spacing w:before="0" w:beforeAutospacing="0" w:after="0" w:afterAutospacing="0"/>
              <w:rPr>
                <w:rFonts w:asciiTheme="minorHAnsi" w:hAnsiTheme="minorHAnsi" w:cstheme="minorBidi"/>
                <w:color w:val="444444"/>
              </w:rPr>
            </w:pPr>
            <w:r w:rsidRPr="4B61E1DE">
              <w:rPr>
                <w:rFonts w:asciiTheme="minorHAnsi" w:hAnsiTheme="minorHAnsi" w:cstheme="minorBidi"/>
                <w:color w:val="0000FF"/>
              </w:rPr>
              <w:t>​Grade 5</w:t>
            </w:r>
            <w:r w:rsidR="0A51D4A3" w:rsidRPr="4B61E1DE">
              <w:rPr>
                <w:rFonts w:asciiTheme="minorHAnsi" w:hAnsiTheme="minorHAnsi" w:cstheme="minorBidi"/>
                <w:color w:val="0000FF"/>
              </w:rPr>
              <w:t>/6</w:t>
            </w:r>
          </w:p>
        </w:tc>
        <w:tc>
          <w:tcPr>
            <w:tcW w:w="0" w:type="auto"/>
            <w:tcBorders>
              <w:top w:val="single" w:sz="6" w:space="0" w:color="C6C6C6"/>
              <w:left w:val="single" w:sz="6" w:space="0" w:color="C6C6C6"/>
              <w:bottom w:val="single" w:sz="6" w:space="0" w:color="C6C6C6"/>
              <w:right w:val="single" w:sz="6" w:space="0" w:color="C6C6C6"/>
            </w:tcBorders>
            <w:shd w:val="clear" w:color="auto" w:fill="FFFFFF" w:themeFill="background1"/>
            <w:tcMar>
              <w:top w:w="100" w:type="dxa"/>
              <w:left w:w="80" w:type="dxa"/>
              <w:bottom w:w="100" w:type="dxa"/>
              <w:right w:w="80" w:type="dxa"/>
            </w:tcMar>
            <w:hideMark/>
          </w:tcPr>
          <w:p w14:paraId="13143F2F" w14:textId="77777777" w:rsidR="007C4E91" w:rsidRPr="00E32E53" w:rsidRDefault="007C4E91">
            <w:pPr>
              <w:pStyle w:val="NormalWeb"/>
              <w:spacing w:before="0" w:beforeAutospacing="0" w:after="0" w:afterAutospacing="0"/>
              <w:rPr>
                <w:rFonts w:asciiTheme="minorHAnsi" w:hAnsiTheme="minorHAnsi" w:cstheme="minorHAnsi"/>
              </w:rPr>
            </w:pPr>
            <w:r w:rsidRPr="00E32E53">
              <w:rPr>
                <w:rFonts w:asciiTheme="minorHAnsi" w:hAnsiTheme="minorHAnsi" w:cstheme="minorHAnsi"/>
              </w:rPr>
              <w:t>Summer Bisson</w:t>
            </w:r>
          </w:p>
        </w:tc>
        <w:tc>
          <w:tcPr>
            <w:tcW w:w="0" w:type="auto"/>
            <w:tcBorders>
              <w:top w:val="single" w:sz="6" w:space="0" w:color="C6C6C6"/>
              <w:left w:val="single" w:sz="6" w:space="0" w:color="C6C6C6"/>
              <w:bottom w:val="single" w:sz="6" w:space="0" w:color="C6C6C6"/>
              <w:right w:val="single" w:sz="6" w:space="0" w:color="C6C6C6"/>
            </w:tcBorders>
            <w:shd w:val="clear" w:color="auto" w:fill="FFFFFF" w:themeFill="background1"/>
            <w:tcMar>
              <w:top w:w="100" w:type="dxa"/>
              <w:left w:w="80" w:type="dxa"/>
              <w:bottom w:w="100" w:type="dxa"/>
              <w:right w:w="80" w:type="dxa"/>
            </w:tcMar>
            <w:hideMark/>
          </w:tcPr>
          <w:p w14:paraId="0AC8A90C" w14:textId="77777777" w:rsidR="007C4E91" w:rsidRPr="00E32E53" w:rsidRDefault="007C4E91">
            <w:pPr>
              <w:pStyle w:val="NormalWeb"/>
              <w:spacing w:before="0" w:beforeAutospacing="0" w:after="0" w:afterAutospacing="0"/>
              <w:rPr>
                <w:rFonts w:asciiTheme="minorHAnsi" w:hAnsiTheme="minorHAnsi" w:cstheme="minorHAnsi"/>
              </w:rPr>
            </w:pPr>
            <w:hyperlink r:id="rId11" w:history="1">
              <w:r w:rsidRPr="00E32E53">
                <w:rPr>
                  <w:rStyle w:val="Hyperlink"/>
                  <w:rFonts w:asciiTheme="minorHAnsi" w:hAnsiTheme="minorHAnsi" w:cstheme="minorHAnsi"/>
                  <w:color w:val="auto"/>
                </w:rPr>
                <w:t>​​s</w:t>
              </w:r>
            </w:hyperlink>
            <w:r w:rsidRPr="00E32E53">
              <w:rPr>
                <w:rFonts w:asciiTheme="minorHAnsi" w:hAnsiTheme="minorHAnsi" w:cstheme="minorHAnsi"/>
              </w:rPr>
              <w:t>ummer.bisson@sd5.bc.ca</w:t>
            </w:r>
          </w:p>
        </w:tc>
        <w:tc>
          <w:tcPr>
            <w:tcW w:w="0" w:type="auto"/>
            <w:shd w:val="clear" w:color="auto" w:fill="FFFFFF" w:themeFill="background1"/>
            <w:vAlign w:val="center"/>
            <w:hideMark/>
          </w:tcPr>
          <w:p w14:paraId="4F09E2F6" w14:textId="77777777" w:rsidR="007C4E91" w:rsidRPr="00CE6AF7" w:rsidRDefault="007C4E91">
            <w:pPr>
              <w:rPr>
                <w:rFonts w:cstheme="minorHAnsi"/>
                <w:szCs w:val="24"/>
              </w:rPr>
            </w:pPr>
          </w:p>
        </w:tc>
      </w:tr>
      <w:tr w:rsidR="007C4E91" w:rsidRPr="00CE6AF7" w14:paraId="53E53D06" w14:textId="77777777" w:rsidTr="5F025CAA">
        <w:trPr>
          <w:gridAfter w:val="2"/>
          <w:trHeight w:val="495"/>
        </w:trPr>
        <w:tc>
          <w:tcPr>
            <w:tcW w:w="0" w:type="auto"/>
            <w:tcBorders>
              <w:top w:val="single" w:sz="6" w:space="0" w:color="C6C6C6"/>
              <w:left w:val="single" w:sz="6" w:space="0" w:color="C6C6C6"/>
              <w:bottom w:val="single" w:sz="6" w:space="0" w:color="C6C6C6"/>
              <w:right w:val="single" w:sz="6" w:space="0" w:color="C6C6C6"/>
            </w:tcBorders>
            <w:shd w:val="clear" w:color="auto" w:fill="FFFFFF" w:themeFill="background1"/>
            <w:tcMar>
              <w:top w:w="100" w:type="dxa"/>
              <w:left w:w="80" w:type="dxa"/>
              <w:bottom w:w="100" w:type="dxa"/>
              <w:right w:w="80" w:type="dxa"/>
            </w:tcMar>
            <w:hideMark/>
          </w:tcPr>
          <w:p w14:paraId="5754DFA1" w14:textId="77777777" w:rsidR="007C4E91" w:rsidRPr="00CE6AF7" w:rsidRDefault="7F3037D2" w:rsidP="4B61E1DE">
            <w:pPr>
              <w:pStyle w:val="NormalWeb"/>
              <w:spacing w:before="0" w:beforeAutospacing="0" w:after="0" w:afterAutospacing="0"/>
              <w:rPr>
                <w:rFonts w:asciiTheme="minorHAnsi" w:hAnsiTheme="minorHAnsi" w:cstheme="minorBidi"/>
                <w:color w:val="444444"/>
              </w:rPr>
            </w:pPr>
            <w:r w:rsidRPr="4B61E1DE">
              <w:rPr>
                <w:rFonts w:asciiTheme="minorHAnsi" w:hAnsiTheme="minorHAnsi" w:cstheme="minorBidi"/>
                <w:color w:val="0000FF"/>
              </w:rPr>
              <w:t>​​Grade 6</w:t>
            </w:r>
          </w:p>
        </w:tc>
        <w:tc>
          <w:tcPr>
            <w:tcW w:w="0" w:type="auto"/>
            <w:tcBorders>
              <w:top w:val="single" w:sz="6" w:space="0" w:color="C6C6C6"/>
              <w:left w:val="single" w:sz="6" w:space="0" w:color="C6C6C6"/>
              <w:bottom w:val="single" w:sz="6" w:space="0" w:color="C6C6C6"/>
              <w:right w:val="single" w:sz="6" w:space="0" w:color="C6C6C6"/>
            </w:tcBorders>
            <w:shd w:val="clear" w:color="auto" w:fill="FFFFFF" w:themeFill="background1"/>
            <w:tcMar>
              <w:top w:w="100" w:type="dxa"/>
              <w:left w:w="80" w:type="dxa"/>
              <w:bottom w:w="100" w:type="dxa"/>
              <w:right w:w="80" w:type="dxa"/>
            </w:tcMar>
            <w:hideMark/>
          </w:tcPr>
          <w:p w14:paraId="6E140EB5" w14:textId="77777777" w:rsidR="007C4E91" w:rsidRPr="00E32E53" w:rsidRDefault="007C4E91">
            <w:pPr>
              <w:pStyle w:val="NormalWeb"/>
              <w:spacing w:before="0" w:beforeAutospacing="0" w:after="0" w:afterAutospacing="0"/>
              <w:rPr>
                <w:rFonts w:asciiTheme="minorHAnsi" w:hAnsiTheme="minorHAnsi" w:cstheme="minorHAnsi"/>
              </w:rPr>
            </w:pPr>
            <w:r w:rsidRPr="00E32E53">
              <w:rPr>
                <w:rFonts w:asciiTheme="minorHAnsi" w:hAnsiTheme="minorHAnsi" w:cstheme="minorHAnsi"/>
              </w:rPr>
              <w:t>Justin Hart</w:t>
            </w:r>
          </w:p>
        </w:tc>
        <w:tc>
          <w:tcPr>
            <w:tcW w:w="0" w:type="auto"/>
            <w:tcBorders>
              <w:top w:val="single" w:sz="6" w:space="0" w:color="C6C6C6"/>
              <w:left w:val="single" w:sz="6" w:space="0" w:color="C6C6C6"/>
              <w:bottom w:val="single" w:sz="6" w:space="0" w:color="C6C6C6"/>
              <w:right w:val="single" w:sz="6" w:space="0" w:color="C6C6C6"/>
            </w:tcBorders>
            <w:shd w:val="clear" w:color="auto" w:fill="FFFFFF" w:themeFill="background1"/>
            <w:tcMar>
              <w:top w:w="100" w:type="dxa"/>
              <w:left w:w="80" w:type="dxa"/>
              <w:bottom w:w="100" w:type="dxa"/>
              <w:right w:w="80" w:type="dxa"/>
            </w:tcMar>
            <w:hideMark/>
          </w:tcPr>
          <w:p w14:paraId="12853330" w14:textId="77777777" w:rsidR="007C4E91" w:rsidRPr="00E32E53" w:rsidRDefault="23A44527" w:rsidP="4B61E1DE">
            <w:pPr>
              <w:rPr>
                <w:color w:val="auto"/>
              </w:rPr>
            </w:pPr>
            <w:r w:rsidRPr="4B61E1DE">
              <w:rPr>
                <w:color w:val="auto"/>
              </w:rPr>
              <w:t>j</w:t>
            </w:r>
            <w:r w:rsidR="7F3037D2" w:rsidRPr="4B61E1DE">
              <w:rPr>
                <w:color w:val="auto"/>
              </w:rPr>
              <w:t>ustin.hart@sd5.bc.ca</w:t>
            </w:r>
          </w:p>
        </w:tc>
        <w:tc>
          <w:tcPr>
            <w:tcW w:w="0" w:type="auto"/>
            <w:shd w:val="clear" w:color="auto" w:fill="FFFFFF" w:themeFill="background1"/>
            <w:vAlign w:val="center"/>
            <w:hideMark/>
          </w:tcPr>
          <w:p w14:paraId="1B096E9D" w14:textId="77777777" w:rsidR="007C4E91" w:rsidRPr="00CE6AF7" w:rsidRDefault="007C4E91">
            <w:pPr>
              <w:rPr>
                <w:rFonts w:cstheme="minorHAnsi"/>
                <w:szCs w:val="24"/>
              </w:rPr>
            </w:pPr>
          </w:p>
        </w:tc>
      </w:tr>
      <w:tr w:rsidR="007C4E91" w:rsidRPr="00CE6AF7" w14:paraId="4EE9B7A8" w14:textId="77777777" w:rsidTr="5F025CAA">
        <w:trPr>
          <w:gridAfter w:val="2"/>
          <w:trHeight w:val="495"/>
        </w:trPr>
        <w:tc>
          <w:tcPr>
            <w:tcW w:w="0" w:type="auto"/>
            <w:tcBorders>
              <w:top w:val="single" w:sz="6" w:space="0" w:color="C6C6C6"/>
              <w:left w:val="single" w:sz="6" w:space="0" w:color="C6C6C6"/>
              <w:bottom w:val="single" w:sz="6" w:space="0" w:color="C6C6C6"/>
              <w:right w:val="single" w:sz="6" w:space="0" w:color="C6C6C6"/>
            </w:tcBorders>
            <w:shd w:val="clear" w:color="auto" w:fill="FFFFFF" w:themeFill="background1"/>
            <w:tcMar>
              <w:top w:w="100" w:type="dxa"/>
              <w:left w:w="80" w:type="dxa"/>
              <w:bottom w:w="100" w:type="dxa"/>
              <w:right w:w="80" w:type="dxa"/>
            </w:tcMar>
            <w:hideMark/>
          </w:tcPr>
          <w:p w14:paraId="1C62EDAB" w14:textId="77777777" w:rsidR="007C4E91" w:rsidRPr="00CE6AF7" w:rsidRDefault="007C4E91">
            <w:pPr>
              <w:pStyle w:val="NormalWeb"/>
              <w:spacing w:before="0" w:beforeAutospacing="0" w:after="0" w:afterAutospacing="0"/>
              <w:rPr>
                <w:rFonts w:asciiTheme="minorHAnsi" w:hAnsiTheme="minorHAnsi" w:cstheme="minorHAnsi"/>
                <w:color w:val="444444"/>
              </w:rPr>
            </w:pPr>
            <w:r>
              <w:rPr>
                <w:rFonts w:asciiTheme="minorHAnsi" w:hAnsiTheme="minorHAnsi" w:cstheme="minorHAnsi"/>
                <w:color w:val="0000FF"/>
              </w:rPr>
              <w:t>Band</w:t>
            </w:r>
          </w:p>
        </w:tc>
        <w:tc>
          <w:tcPr>
            <w:tcW w:w="0" w:type="auto"/>
            <w:tcBorders>
              <w:top w:val="single" w:sz="6" w:space="0" w:color="C6C6C6"/>
              <w:left w:val="single" w:sz="6" w:space="0" w:color="C6C6C6"/>
              <w:bottom w:val="single" w:sz="6" w:space="0" w:color="C6C6C6"/>
              <w:right w:val="single" w:sz="6" w:space="0" w:color="C6C6C6"/>
            </w:tcBorders>
            <w:shd w:val="clear" w:color="auto" w:fill="FFFFFF" w:themeFill="background1"/>
            <w:tcMar>
              <w:top w:w="100" w:type="dxa"/>
              <w:left w:w="80" w:type="dxa"/>
              <w:bottom w:w="100" w:type="dxa"/>
              <w:right w:w="80" w:type="dxa"/>
            </w:tcMar>
            <w:hideMark/>
          </w:tcPr>
          <w:p w14:paraId="1A446E79" w14:textId="77777777" w:rsidR="007C4E91" w:rsidRPr="00E32E53" w:rsidRDefault="007C4E91">
            <w:pPr>
              <w:pStyle w:val="NormalWeb"/>
              <w:spacing w:before="0" w:beforeAutospacing="0" w:after="0" w:afterAutospacing="0"/>
              <w:rPr>
                <w:rFonts w:asciiTheme="minorHAnsi" w:hAnsiTheme="minorHAnsi" w:cstheme="minorHAnsi"/>
              </w:rPr>
            </w:pPr>
            <w:r w:rsidRPr="00E32E53">
              <w:rPr>
                <w:rFonts w:asciiTheme="minorHAnsi" w:hAnsiTheme="minorHAnsi" w:cstheme="minorHAnsi"/>
              </w:rPr>
              <w:t>​​Clara M</w:t>
            </w:r>
            <w:r w:rsidR="00DB7A09">
              <w:rPr>
                <w:rFonts w:asciiTheme="minorHAnsi" w:hAnsiTheme="minorHAnsi" w:cstheme="minorHAnsi"/>
              </w:rPr>
              <w:t>acl</w:t>
            </w:r>
            <w:r w:rsidRPr="00E32E53">
              <w:rPr>
                <w:rFonts w:asciiTheme="minorHAnsi" w:hAnsiTheme="minorHAnsi" w:cstheme="minorHAnsi"/>
              </w:rPr>
              <w:t>eod</w:t>
            </w:r>
          </w:p>
        </w:tc>
        <w:tc>
          <w:tcPr>
            <w:tcW w:w="0" w:type="auto"/>
            <w:tcBorders>
              <w:top w:val="single" w:sz="6" w:space="0" w:color="C6C6C6"/>
              <w:left w:val="single" w:sz="6" w:space="0" w:color="C6C6C6"/>
              <w:bottom w:val="single" w:sz="6" w:space="0" w:color="C6C6C6"/>
              <w:right w:val="single" w:sz="6" w:space="0" w:color="C6C6C6"/>
            </w:tcBorders>
            <w:shd w:val="clear" w:color="auto" w:fill="FFFFFF" w:themeFill="background1"/>
            <w:tcMar>
              <w:top w:w="100" w:type="dxa"/>
              <w:left w:w="80" w:type="dxa"/>
              <w:bottom w:w="100" w:type="dxa"/>
              <w:right w:w="80" w:type="dxa"/>
            </w:tcMar>
            <w:hideMark/>
          </w:tcPr>
          <w:p w14:paraId="4E4ED805" w14:textId="77777777" w:rsidR="007C4E91" w:rsidRPr="00E32E53" w:rsidRDefault="7F3037D2" w:rsidP="4B61E1DE">
            <w:pPr>
              <w:pStyle w:val="NormalWeb"/>
              <w:spacing w:before="0" w:beforeAutospacing="0" w:after="0" w:afterAutospacing="0"/>
              <w:rPr>
                <w:rFonts w:asciiTheme="minorHAnsi" w:hAnsiTheme="minorHAnsi" w:cstheme="minorBidi"/>
              </w:rPr>
            </w:pPr>
            <w:r w:rsidRPr="4B61E1DE">
              <w:rPr>
                <w:rFonts w:asciiTheme="minorHAnsi" w:hAnsiTheme="minorHAnsi" w:cstheme="minorBidi"/>
              </w:rPr>
              <w:t>​</w:t>
            </w:r>
            <w:r w:rsidR="08A507B1" w:rsidRPr="4B61E1DE">
              <w:rPr>
                <w:rFonts w:asciiTheme="minorHAnsi" w:hAnsiTheme="minorHAnsi" w:cstheme="minorBidi"/>
              </w:rPr>
              <w:t>c</w:t>
            </w:r>
            <w:r w:rsidR="00380AC2" w:rsidRPr="4B61E1DE">
              <w:rPr>
                <w:rFonts w:asciiTheme="minorHAnsi" w:hAnsiTheme="minorHAnsi" w:cstheme="minorBidi"/>
              </w:rPr>
              <w:t>lara.macleod@sd5.bc.ca</w:t>
            </w:r>
          </w:p>
        </w:tc>
        <w:tc>
          <w:tcPr>
            <w:tcW w:w="0" w:type="auto"/>
            <w:shd w:val="clear" w:color="auto" w:fill="FFFFFF" w:themeFill="background1"/>
            <w:vAlign w:val="center"/>
            <w:hideMark/>
          </w:tcPr>
          <w:p w14:paraId="41C21D45" w14:textId="77777777" w:rsidR="007C4E91" w:rsidRPr="00CE6AF7" w:rsidRDefault="007C4E91">
            <w:pPr>
              <w:rPr>
                <w:rFonts w:cstheme="minorHAnsi"/>
                <w:szCs w:val="24"/>
              </w:rPr>
            </w:pPr>
          </w:p>
        </w:tc>
      </w:tr>
      <w:tr w:rsidR="007C4E91" w:rsidRPr="00550FC1" w14:paraId="463E037C" w14:textId="77777777" w:rsidTr="5F025CAA">
        <w:trPr>
          <w:gridAfter w:val="2"/>
          <w:trHeight w:val="495"/>
        </w:trPr>
        <w:tc>
          <w:tcPr>
            <w:tcW w:w="0" w:type="auto"/>
            <w:tcBorders>
              <w:top w:val="single" w:sz="6" w:space="0" w:color="C6C6C6"/>
              <w:left w:val="single" w:sz="6" w:space="0" w:color="C6C6C6"/>
              <w:bottom w:val="single" w:sz="6" w:space="0" w:color="C6C6C6"/>
              <w:right w:val="single" w:sz="6" w:space="0" w:color="C6C6C6"/>
            </w:tcBorders>
            <w:shd w:val="clear" w:color="auto" w:fill="FFFFFF" w:themeFill="background1"/>
            <w:tcMar>
              <w:top w:w="100" w:type="dxa"/>
              <w:left w:w="80" w:type="dxa"/>
              <w:bottom w:w="100" w:type="dxa"/>
              <w:right w:w="80" w:type="dxa"/>
            </w:tcMar>
            <w:hideMark/>
          </w:tcPr>
          <w:p w14:paraId="77378ED4" w14:textId="77777777" w:rsidR="007C4E91" w:rsidRPr="00CE6AF7" w:rsidRDefault="7F3037D2" w:rsidP="4B61E1DE">
            <w:pPr>
              <w:pStyle w:val="NormalWeb"/>
              <w:spacing w:before="0" w:beforeAutospacing="0" w:after="0" w:afterAutospacing="0"/>
              <w:rPr>
                <w:rFonts w:asciiTheme="minorHAnsi" w:hAnsiTheme="minorHAnsi" w:cstheme="minorBidi"/>
                <w:color w:val="444444"/>
              </w:rPr>
            </w:pPr>
            <w:r w:rsidRPr="4B61E1DE">
              <w:rPr>
                <w:rFonts w:asciiTheme="minorHAnsi" w:hAnsiTheme="minorHAnsi" w:cstheme="minorBidi"/>
                <w:color w:val="0000FF"/>
              </w:rPr>
              <w:lastRenderedPageBreak/>
              <w:t>​Library/Technology</w:t>
            </w:r>
            <w:r w:rsidR="747537F0" w:rsidRPr="4B61E1DE">
              <w:rPr>
                <w:rFonts w:asciiTheme="minorHAnsi" w:hAnsiTheme="minorHAnsi" w:cstheme="minorBidi"/>
                <w:color w:val="0000FF"/>
              </w:rPr>
              <w:t>/Gym</w:t>
            </w:r>
          </w:p>
        </w:tc>
        <w:tc>
          <w:tcPr>
            <w:tcW w:w="0" w:type="auto"/>
            <w:tcBorders>
              <w:top w:val="single" w:sz="6" w:space="0" w:color="C6C6C6"/>
              <w:left w:val="single" w:sz="6" w:space="0" w:color="C6C6C6"/>
              <w:bottom w:val="single" w:sz="6" w:space="0" w:color="C6C6C6"/>
              <w:right w:val="single" w:sz="6" w:space="0" w:color="C6C6C6"/>
            </w:tcBorders>
            <w:shd w:val="clear" w:color="auto" w:fill="FFFFFF" w:themeFill="background1"/>
            <w:tcMar>
              <w:top w:w="100" w:type="dxa"/>
              <w:left w:w="80" w:type="dxa"/>
              <w:bottom w:w="100" w:type="dxa"/>
              <w:right w:w="80" w:type="dxa"/>
            </w:tcMar>
            <w:hideMark/>
          </w:tcPr>
          <w:p w14:paraId="296F6350" w14:textId="77777777" w:rsidR="007C4E91" w:rsidRPr="00E32E53" w:rsidRDefault="007C4E91">
            <w:pPr>
              <w:pStyle w:val="NormalWeb"/>
              <w:spacing w:before="0" w:beforeAutospacing="0" w:after="0" w:afterAutospacing="0"/>
              <w:rPr>
                <w:rFonts w:asciiTheme="minorHAnsi" w:hAnsiTheme="minorHAnsi" w:cstheme="minorHAnsi"/>
                <w:lang w:val="fr-CA"/>
              </w:rPr>
            </w:pPr>
            <w:r w:rsidRPr="00E32E53">
              <w:rPr>
                <w:rFonts w:asciiTheme="minorHAnsi" w:hAnsiTheme="minorHAnsi" w:cstheme="minorHAnsi"/>
                <w:lang w:val="fr-CA"/>
              </w:rPr>
              <w:t xml:space="preserve">​​Miranda Akkerman </w:t>
            </w:r>
          </w:p>
        </w:tc>
        <w:tc>
          <w:tcPr>
            <w:tcW w:w="0" w:type="auto"/>
            <w:tcBorders>
              <w:top w:val="single" w:sz="6" w:space="0" w:color="C6C6C6"/>
              <w:left w:val="single" w:sz="6" w:space="0" w:color="C6C6C6"/>
              <w:bottom w:val="single" w:sz="6" w:space="0" w:color="C6C6C6"/>
              <w:right w:val="single" w:sz="6" w:space="0" w:color="C6C6C6"/>
            </w:tcBorders>
            <w:shd w:val="clear" w:color="auto" w:fill="FFFFFF" w:themeFill="background1"/>
            <w:tcMar>
              <w:top w:w="100" w:type="dxa"/>
              <w:left w:w="80" w:type="dxa"/>
              <w:bottom w:w="100" w:type="dxa"/>
              <w:right w:w="80" w:type="dxa"/>
            </w:tcMar>
            <w:hideMark/>
          </w:tcPr>
          <w:p w14:paraId="3141B720" w14:textId="77777777" w:rsidR="007C4E91" w:rsidRPr="00E32E53" w:rsidRDefault="7F3037D2" w:rsidP="4B61E1DE">
            <w:pPr>
              <w:pStyle w:val="NormalWeb"/>
              <w:spacing w:before="0" w:beforeAutospacing="0" w:after="0" w:afterAutospacing="0"/>
              <w:rPr>
                <w:rFonts w:asciiTheme="minorHAnsi" w:hAnsiTheme="minorHAnsi" w:cstheme="minorBidi"/>
                <w:lang w:val="fr-CA"/>
              </w:rPr>
            </w:pPr>
            <w:r w:rsidRPr="4B61E1DE">
              <w:rPr>
                <w:rFonts w:asciiTheme="minorHAnsi" w:hAnsiTheme="minorHAnsi" w:cstheme="minorBidi"/>
                <w:lang w:val="fr-CA"/>
              </w:rPr>
              <w:t xml:space="preserve">​​​​ </w:t>
            </w:r>
            <w:r w:rsidR="125886A4" w:rsidRPr="4B61E1DE">
              <w:rPr>
                <w:rFonts w:asciiTheme="minorHAnsi" w:hAnsiTheme="minorHAnsi" w:cstheme="minorBidi"/>
                <w:lang w:val="fr-CA"/>
              </w:rPr>
              <w:t>m</w:t>
            </w:r>
            <w:r w:rsidRPr="4B61E1DE">
              <w:rPr>
                <w:rFonts w:asciiTheme="minorHAnsi" w:hAnsiTheme="minorHAnsi" w:cstheme="minorBidi"/>
                <w:lang w:val="fr-CA"/>
              </w:rPr>
              <w:t>iranda.akkerman@sd5.bc.ca</w:t>
            </w:r>
          </w:p>
        </w:tc>
        <w:tc>
          <w:tcPr>
            <w:tcW w:w="0" w:type="auto"/>
            <w:shd w:val="clear" w:color="auto" w:fill="FFFFFF" w:themeFill="background1"/>
            <w:vAlign w:val="center"/>
            <w:hideMark/>
          </w:tcPr>
          <w:p w14:paraId="411B0FE8" w14:textId="77777777" w:rsidR="007C4E91" w:rsidRPr="001D4644" w:rsidRDefault="007C4E91">
            <w:pPr>
              <w:rPr>
                <w:rFonts w:cstheme="minorHAnsi"/>
                <w:szCs w:val="24"/>
                <w:lang w:val="fr-CA"/>
              </w:rPr>
            </w:pPr>
          </w:p>
        </w:tc>
      </w:tr>
      <w:tr w:rsidR="007C4E91" w:rsidRPr="00CE6AF7" w14:paraId="02C301D0" w14:textId="77777777" w:rsidTr="5F025CAA">
        <w:trPr>
          <w:gridAfter w:val="2"/>
          <w:trHeight w:val="495"/>
        </w:trPr>
        <w:tc>
          <w:tcPr>
            <w:tcW w:w="0" w:type="auto"/>
            <w:tcBorders>
              <w:top w:val="single" w:sz="6" w:space="0" w:color="C6C6C6"/>
              <w:left w:val="single" w:sz="6" w:space="0" w:color="C6C6C6"/>
              <w:bottom w:val="single" w:sz="6" w:space="0" w:color="C6C6C6"/>
              <w:right w:val="single" w:sz="6" w:space="0" w:color="C6C6C6"/>
            </w:tcBorders>
            <w:shd w:val="clear" w:color="auto" w:fill="FFFFFF" w:themeFill="background1"/>
            <w:tcMar>
              <w:top w:w="100" w:type="dxa"/>
              <w:left w:w="80" w:type="dxa"/>
              <w:bottom w:w="100" w:type="dxa"/>
              <w:right w:w="80" w:type="dxa"/>
            </w:tcMar>
            <w:hideMark/>
          </w:tcPr>
          <w:p w14:paraId="54187B78" w14:textId="77777777" w:rsidR="007C4E91" w:rsidRPr="00CE6AF7" w:rsidRDefault="007C4E91">
            <w:pPr>
              <w:pStyle w:val="NormalWeb"/>
              <w:spacing w:before="0" w:beforeAutospacing="0" w:after="0" w:afterAutospacing="0"/>
              <w:rPr>
                <w:rFonts w:asciiTheme="minorHAnsi" w:hAnsiTheme="minorHAnsi" w:cstheme="minorHAnsi"/>
                <w:color w:val="444444"/>
              </w:rPr>
            </w:pPr>
            <w:r w:rsidRPr="00CE6AF7">
              <w:rPr>
                <w:rFonts w:asciiTheme="minorHAnsi" w:hAnsiTheme="minorHAnsi" w:cstheme="minorHAnsi"/>
                <w:color w:val="0000FF"/>
              </w:rPr>
              <w:t>​Student Services</w:t>
            </w:r>
          </w:p>
        </w:tc>
        <w:tc>
          <w:tcPr>
            <w:tcW w:w="0" w:type="auto"/>
            <w:tcBorders>
              <w:top w:val="single" w:sz="6" w:space="0" w:color="C6C6C6"/>
              <w:left w:val="single" w:sz="6" w:space="0" w:color="C6C6C6"/>
              <w:bottom w:val="single" w:sz="6" w:space="0" w:color="C6C6C6"/>
              <w:right w:val="single" w:sz="6" w:space="0" w:color="C6C6C6"/>
            </w:tcBorders>
            <w:shd w:val="clear" w:color="auto" w:fill="FFFFFF" w:themeFill="background1"/>
            <w:tcMar>
              <w:top w:w="100" w:type="dxa"/>
              <w:left w:w="80" w:type="dxa"/>
              <w:bottom w:w="100" w:type="dxa"/>
              <w:right w:w="80" w:type="dxa"/>
            </w:tcMar>
            <w:hideMark/>
          </w:tcPr>
          <w:p w14:paraId="4A45991D" w14:textId="77777777" w:rsidR="007C4E91" w:rsidRPr="00E32E53" w:rsidRDefault="7F3037D2" w:rsidP="4B61E1DE">
            <w:pPr>
              <w:rPr>
                <w:rStyle w:val="ms-rtefontsize-1"/>
              </w:rPr>
            </w:pPr>
            <w:r w:rsidRPr="4B61E1DE">
              <w:rPr>
                <w:rStyle w:val="ms-rtefontsize-1"/>
                <w:color w:val="auto"/>
              </w:rPr>
              <w:t xml:space="preserve">​​ </w:t>
            </w:r>
            <w:r w:rsidR="78DF3892" w:rsidRPr="4B61E1DE">
              <w:rPr>
                <w:rStyle w:val="ms-rtefontsize-1"/>
                <w:color w:val="auto"/>
              </w:rPr>
              <w:t>Kathleen Wick</w:t>
            </w:r>
          </w:p>
        </w:tc>
        <w:tc>
          <w:tcPr>
            <w:tcW w:w="0" w:type="auto"/>
            <w:tcBorders>
              <w:top w:val="single" w:sz="6" w:space="0" w:color="C6C6C6"/>
              <w:left w:val="single" w:sz="6" w:space="0" w:color="C6C6C6"/>
              <w:bottom w:val="single" w:sz="6" w:space="0" w:color="C6C6C6"/>
              <w:right w:val="single" w:sz="6" w:space="0" w:color="C6C6C6"/>
            </w:tcBorders>
            <w:shd w:val="clear" w:color="auto" w:fill="FFFFFF" w:themeFill="background1"/>
            <w:tcMar>
              <w:top w:w="100" w:type="dxa"/>
              <w:left w:w="80" w:type="dxa"/>
              <w:bottom w:w="100" w:type="dxa"/>
              <w:right w:w="80" w:type="dxa"/>
            </w:tcMar>
            <w:hideMark/>
          </w:tcPr>
          <w:p w14:paraId="6B0FC44D" w14:textId="77777777" w:rsidR="007C4E91" w:rsidRPr="00E32E53" w:rsidRDefault="78DF3892" w:rsidP="4B61E1DE">
            <w:pPr>
              <w:rPr>
                <w:color w:val="auto"/>
              </w:rPr>
            </w:pPr>
            <w:r w:rsidRPr="4B61E1DE">
              <w:rPr>
                <w:color w:val="auto"/>
              </w:rPr>
              <w:t>kathleen.wick</w:t>
            </w:r>
            <w:r w:rsidR="00380AC2" w:rsidRPr="4B61E1DE">
              <w:rPr>
                <w:color w:val="auto"/>
              </w:rPr>
              <w:t>@sd5.bc.ca</w:t>
            </w:r>
          </w:p>
        </w:tc>
        <w:tc>
          <w:tcPr>
            <w:tcW w:w="0" w:type="auto"/>
            <w:shd w:val="clear" w:color="auto" w:fill="FFFFFF" w:themeFill="background1"/>
            <w:vAlign w:val="center"/>
            <w:hideMark/>
          </w:tcPr>
          <w:p w14:paraId="56EAA4D9" w14:textId="77777777" w:rsidR="007C4E91" w:rsidRPr="00CE6AF7" w:rsidRDefault="007C4E91">
            <w:pPr>
              <w:rPr>
                <w:rFonts w:cstheme="minorHAnsi"/>
                <w:szCs w:val="24"/>
              </w:rPr>
            </w:pPr>
          </w:p>
        </w:tc>
      </w:tr>
      <w:tr w:rsidR="007C4E91" w:rsidRPr="00CE6AF7" w14:paraId="5AFC09F4" w14:textId="77777777" w:rsidTr="5F025CAA">
        <w:trPr>
          <w:gridAfter w:val="3"/>
          <w:wAfter w:w="298" w:type="dxa"/>
          <w:trHeight w:val="480"/>
        </w:trPr>
        <w:tc>
          <w:tcPr>
            <w:tcW w:w="0" w:type="auto"/>
            <w:tcBorders>
              <w:top w:val="single" w:sz="6" w:space="0" w:color="C6C6C6"/>
              <w:left w:val="single" w:sz="6" w:space="0" w:color="C6C6C6"/>
              <w:bottom w:val="single" w:sz="6" w:space="0" w:color="C6C6C6"/>
              <w:right w:val="single" w:sz="6" w:space="0" w:color="C6C6C6"/>
            </w:tcBorders>
            <w:shd w:val="clear" w:color="auto" w:fill="FFFFFF" w:themeFill="background1"/>
            <w:tcMar>
              <w:top w:w="100" w:type="dxa"/>
              <w:left w:w="80" w:type="dxa"/>
              <w:bottom w:w="100" w:type="dxa"/>
              <w:right w:w="80" w:type="dxa"/>
            </w:tcMar>
            <w:hideMark/>
          </w:tcPr>
          <w:p w14:paraId="0E292809" w14:textId="77777777" w:rsidR="007C4E91" w:rsidRPr="00CE6AF7" w:rsidRDefault="007C4E91">
            <w:pPr>
              <w:pStyle w:val="NormalWeb"/>
              <w:spacing w:before="0" w:beforeAutospacing="0" w:after="0" w:afterAutospacing="0"/>
              <w:rPr>
                <w:rFonts w:asciiTheme="minorHAnsi" w:hAnsiTheme="minorHAnsi" w:cstheme="minorHAnsi"/>
                <w:color w:val="444444"/>
              </w:rPr>
            </w:pPr>
            <w:r w:rsidRPr="00CE6AF7">
              <w:rPr>
                <w:rFonts w:asciiTheme="minorHAnsi" w:hAnsiTheme="minorHAnsi" w:cstheme="minorHAnsi"/>
                <w:color w:val="0000FF"/>
              </w:rPr>
              <w:t>​Counsellor</w:t>
            </w:r>
          </w:p>
        </w:tc>
        <w:tc>
          <w:tcPr>
            <w:tcW w:w="0" w:type="auto"/>
            <w:tcBorders>
              <w:top w:val="single" w:sz="6" w:space="0" w:color="C6C6C6"/>
              <w:left w:val="single" w:sz="6" w:space="0" w:color="C6C6C6"/>
              <w:bottom w:val="single" w:sz="6" w:space="0" w:color="C6C6C6"/>
              <w:right w:val="single" w:sz="6" w:space="0" w:color="C6C6C6"/>
            </w:tcBorders>
            <w:shd w:val="clear" w:color="auto" w:fill="FFFFFF" w:themeFill="background1"/>
            <w:tcMar>
              <w:top w:w="100" w:type="dxa"/>
              <w:left w:w="80" w:type="dxa"/>
              <w:bottom w:w="100" w:type="dxa"/>
              <w:right w:w="80" w:type="dxa"/>
            </w:tcMar>
            <w:hideMark/>
          </w:tcPr>
          <w:p w14:paraId="5BF19FD6" w14:textId="77777777" w:rsidR="007C4E91" w:rsidRPr="00E32E53" w:rsidRDefault="7F3037D2" w:rsidP="4B61E1DE">
            <w:pPr>
              <w:rPr>
                <w:color w:val="auto"/>
              </w:rPr>
            </w:pPr>
            <w:r w:rsidRPr="4B61E1DE">
              <w:rPr>
                <w:color w:val="auto"/>
              </w:rPr>
              <w:t>​​</w:t>
            </w:r>
            <w:r w:rsidR="082F7D6C" w:rsidRPr="4B61E1DE">
              <w:rPr>
                <w:color w:val="auto"/>
              </w:rPr>
              <w:t>TBD</w:t>
            </w:r>
          </w:p>
        </w:tc>
        <w:tc>
          <w:tcPr>
            <w:tcW w:w="0" w:type="auto"/>
            <w:tcBorders>
              <w:top w:val="single" w:sz="6" w:space="0" w:color="C6C6C6"/>
              <w:left w:val="single" w:sz="6" w:space="0" w:color="C6C6C6"/>
              <w:bottom w:val="single" w:sz="6" w:space="0" w:color="C6C6C6"/>
              <w:right w:val="single" w:sz="6" w:space="0" w:color="C6C6C6"/>
            </w:tcBorders>
            <w:shd w:val="clear" w:color="auto" w:fill="FFFFFF" w:themeFill="background1"/>
            <w:tcMar>
              <w:top w:w="100" w:type="dxa"/>
              <w:left w:w="80" w:type="dxa"/>
              <w:bottom w:w="100" w:type="dxa"/>
              <w:right w:w="80" w:type="dxa"/>
            </w:tcMar>
            <w:hideMark/>
          </w:tcPr>
          <w:p w14:paraId="5F8DB8EB" w14:textId="77777777" w:rsidR="007C4E91" w:rsidRPr="00E32E53" w:rsidRDefault="7F3037D2" w:rsidP="4B61E1DE">
            <w:pPr>
              <w:pStyle w:val="NormalWeb"/>
              <w:spacing w:before="0" w:beforeAutospacing="0" w:after="0" w:afterAutospacing="0"/>
              <w:rPr>
                <w:rFonts w:asciiTheme="minorHAnsi" w:hAnsiTheme="minorHAnsi" w:cstheme="minorBidi"/>
              </w:rPr>
            </w:pPr>
            <w:r w:rsidRPr="4B61E1DE">
              <w:rPr>
                <w:rFonts w:asciiTheme="minorHAnsi" w:hAnsiTheme="minorHAnsi" w:cstheme="minorBidi"/>
              </w:rPr>
              <w:t>​</w:t>
            </w:r>
          </w:p>
        </w:tc>
      </w:tr>
      <w:tr w:rsidR="007C4E91" w:rsidRPr="00CE6AF7" w14:paraId="7054283B" w14:textId="77777777" w:rsidTr="5F025CAA">
        <w:trPr>
          <w:trHeight w:val="480"/>
        </w:trPr>
        <w:tc>
          <w:tcPr>
            <w:tcW w:w="0" w:type="auto"/>
            <w:tcBorders>
              <w:top w:val="single" w:sz="6" w:space="0" w:color="C6C6C6"/>
              <w:left w:val="single" w:sz="6" w:space="0" w:color="C6C6C6"/>
              <w:bottom w:val="single" w:sz="6" w:space="0" w:color="C6C6C6"/>
              <w:right w:val="single" w:sz="6" w:space="0" w:color="C6C6C6"/>
            </w:tcBorders>
            <w:shd w:val="clear" w:color="auto" w:fill="FFFFFF" w:themeFill="background1"/>
            <w:tcMar>
              <w:top w:w="100" w:type="dxa"/>
              <w:left w:w="80" w:type="dxa"/>
              <w:bottom w:w="100" w:type="dxa"/>
              <w:right w:w="80" w:type="dxa"/>
            </w:tcMar>
            <w:hideMark/>
          </w:tcPr>
          <w:p w14:paraId="1216B5C7" w14:textId="77777777" w:rsidR="007C4E91" w:rsidRPr="00CE6AF7" w:rsidRDefault="007C4E91">
            <w:pPr>
              <w:pStyle w:val="NormalWeb"/>
              <w:spacing w:before="0" w:beforeAutospacing="0" w:after="0" w:afterAutospacing="0"/>
              <w:rPr>
                <w:rFonts w:asciiTheme="minorHAnsi" w:hAnsiTheme="minorHAnsi" w:cstheme="minorHAnsi"/>
                <w:color w:val="444444"/>
              </w:rPr>
            </w:pPr>
            <w:r w:rsidRPr="00CE6AF7">
              <w:rPr>
                <w:rFonts w:asciiTheme="minorHAnsi" w:hAnsiTheme="minorHAnsi" w:cstheme="minorHAnsi"/>
                <w:color w:val="0000FF"/>
              </w:rPr>
              <w:t>​Youth Care Worker</w:t>
            </w:r>
          </w:p>
        </w:tc>
        <w:tc>
          <w:tcPr>
            <w:tcW w:w="0" w:type="auto"/>
            <w:tcBorders>
              <w:top w:val="single" w:sz="6" w:space="0" w:color="C6C6C6"/>
              <w:left w:val="single" w:sz="6" w:space="0" w:color="C6C6C6"/>
              <w:bottom w:val="single" w:sz="6" w:space="0" w:color="C6C6C6"/>
              <w:right w:val="single" w:sz="6" w:space="0" w:color="C6C6C6"/>
            </w:tcBorders>
            <w:shd w:val="clear" w:color="auto" w:fill="FFFFFF" w:themeFill="background1"/>
            <w:tcMar>
              <w:top w:w="100" w:type="dxa"/>
              <w:left w:w="80" w:type="dxa"/>
              <w:bottom w:w="100" w:type="dxa"/>
              <w:right w:w="80" w:type="dxa"/>
            </w:tcMar>
            <w:hideMark/>
          </w:tcPr>
          <w:p w14:paraId="0C48487F" w14:textId="77777777" w:rsidR="007C4E91" w:rsidRPr="00E32E53" w:rsidRDefault="007C4E91">
            <w:pPr>
              <w:pStyle w:val="NormalWeb"/>
              <w:spacing w:before="0" w:beforeAutospacing="0" w:after="0" w:afterAutospacing="0"/>
              <w:rPr>
                <w:rFonts w:asciiTheme="minorHAnsi" w:hAnsiTheme="minorHAnsi" w:cstheme="minorHAnsi"/>
              </w:rPr>
            </w:pPr>
            <w:r w:rsidRPr="00E32E53">
              <w:rPr>
                <w:rFonts w:asciiTheme="minorHAnsi" w:hAnsiTheme="minorHAnsi" w:cstheme="minorHAnsi"/>
              </w:rPr>
              <w:t>Ms. Lisa Payne</w:t>
            </w:r>
          </w:p>
        </w:tc>
        <w:tc>
          <w:tcPr>
            <w:tcW w:w="0" w:type="auto"/>
            <w:tcBorders>
              <w:top w:val="single" w:sz="6" w:space="0" w:color="C6C6C6"/>
              <w:left w:val="single" w:sz="6" w:space="0" w:color="C6C6C6"/>
              <w:bottom w:val="single" w:sz="6" w:space="0" w:color="C6C6C6"/>
              <w:right w:val="single" w:sz="6" w:space="0" w:color="C6C6C6"/>
            </w:tcBorders>
            <w:shd w:val="clear" w:color="auto" w:fill="FFFFFF" w:themeFill="background1"/>
            <w:tcMar>
              <w:top w:w="100" w:type="dxa"/>
              <w:left w:w="80" w:type="dxa"/>
              <w:bottom w:w="100" w:type="dxa"/>
              <w:right w:w="80" w:type="dxa"/>
            </w:tcMar>
            <w:hideMark/>
          </w:tcPr>
          <w:p w14:paraId="4C11E243" w14:textId="77777777" w:rsidR="007C4E91" w:rsidRPr="00E32E53" w:rsidRDefault="007C4E91">
            <w:pPr>
              <w:pStyle w:val="NormalWeb"/>
              <w:spacing w:before="0" w:beforeAutospacing="0" w:after="0" w:afterAutospacing="0"/>
              <w:rPr>
                <w:rFonts w:asciiTheme="minorHAnsi" w:hAnsiTheme="minorHAnsi" w:cstheme="minorHAnsi"/>
              </w:rPr>
            </w:pPr>
            <w:r w:rsidRPr="00E32E53">
              <w:rPr>
                <w:rFonts w:asciiTheme="minorHAnsi" w:hAnsiTheme="minorHAnsi" w:cstheme="minorHAnsi"/>
              </w:rPr>
              <w:t xml:space="preserve">lisa.payne@sd5.bc.ca </w:t>
            </w:r>
          </w:p>
        </w:tc>
        <w:tc>
          <w:tcPr>
            <w:tcW w:w="0" w:type="auto"/>
            <w:shd w:val="clear" w:color="auto" w:fill="FFFFFF" w:themeFill="background1"/>
            <w:vAlign w:val="center"/>
            <w:hideMark/>
          </w:tcPr>
          <w:p w14:paraId="65221208" w14:textId="77777777" w:rsidR="007C4E91" w:rsidRPr="00CE6AF7" w:rsidRDefault="007C4E91">
            <w:pPr>
              <w:rPr>
                <w:rFonts w:cstheme="minorHAnsi"/>
                <w:szCs w:val="24"/>
              </w:rPr>
            </w:pPr>
          </w:p>
        </w:tc>
        <w:tc>
          <w:tcPr>
            <w:tcW w:w="0" w:type="auto"/>
            <w:shd w:val="clear" w:color="auto" w:fill="FFFFFF" w:themeFill="background1"/>
            <w:vAlign w:val="center"/>
            <w:hideMark/>
          </w:tcPr>
          <w:p w14:paraId="671ABA1C" w14:textId="77777777" w:rsidR="007C4E91" w:rsidRPr="00CE6AF7" w:rsidRDefault="007C4E91">
            <w:pPr>
              <w:rPr>
                <w:rFonts w:cstheme="minorHAnsi"/>
                <w:szCs w:val="24"/>
              </w:rPr>
            </w:pPr>
          </w:p>
        </w:tc>
        <w:tc>
          <w:tcPr>
            <w:tcW w:w="0" w:type="auto"/>
            <w:shd w:val="clear" w:color="auto" w:fill="FFFFFF" w:themeFill="background1"/>
            <w:vAlign w:val="center"/>
            <w:hideMark/>
          </w:tcPr>
          <w:p w14:paraId="0762B205" w14:textId="77777777" w:rsidR="007C4E91" w:rsidRPr="00CE6AF7" w:rsidRDefault="007C4E91">
            <w:pPr>
              <w:rPr>
                <w:rFonts w:cstheme="minorHAnsi"/>
                <w:szCs w:val="24"/>
              </w:rPr>
            </w:pPr>
          </w:p>
        </w:tc>
      </w:tr>
      <w:tr w:rsidR="007C4E91" w:rsidRPr="00CE6AF7" w14:paraId="7D515854" w14:textId="77777777" w:rsidTr="5F025CAA">
        <w:trPr>
          <w:trHeight w:val="480"/>
        </w:trPr>
        <w:tc>
          <w:tcPr>
            <w:tcW w:w="0" w:type="auto"/>
            <w:tcBorders>
              <w:top w:val="single" w:sz="6" w:space="0" w:color="C6C6C6"/>
              <w:left w:val="single" w:sz="6" w:space="0" w:color="C6C6C6"/>
              <w:bottom w:val="single" w:sz="6" w:space="0" w:color="C6C6C6"/>
              <w:right w:val="single" w:sz="6" w:space="0" w:color="C6C6C6"/>
            </w:tcBorders>
            <w:shd w:val="clear" w:color="auto" w:fill="FFFFFF" w:themeFill="background1"/>
            <w:tcMar>
              <w:top w:w="100" w:type="dxa"/>
              <w:left w:w="80" w:type="dxa"/>
              <w:bottom w:w="100" w:type="dxa"/>
              <w:right w:w="80" w:type="dxa"/>
            </w:tcMar>
          </w:tcPr>
          <w:p w14:paraId="67984509" w14:textId="77777777" w:rsidR="007C4E91" w:rsidRPr="00CE6AF7" w:rsidRDefault="626A190C" w:rsidP="5F025CAA">
            <w:pPr>
              <w:pStyle w:val="NormalWeb"/>
              <w:spacing w:before="0" w:beforeAutospacing="0" w:after="0" w:afterAutospacing="0"/>
              <w:rPr>
                <w:rFonts w:asciiTheme="minorHAnsi" w:hAnsiTheme="minorHAnsi" w:cstheme="minorBidi"/>
                <w:color w:val="0000FF"/>
              </w:rPr>
            </w:pPr>
            <w:r w:rsidRPr="5F025CAA">
              <w:rPr>
                <w:rFonts w:asciiTheme="minorHAnsi" w:hAnsiTheme="minorHAnsi" w:cstheme="minorBidi"/>
                <w:color w:val="0000FF"/>
              </w:rPr>
              <w:t xml:space="preserve">Indigenous Education </w:t>
            </w:r>
            <w:r w:rsidR="2E9AA405" w:rsidRPr="5F025CAA">
              <w:rPr>
                <w:rFonts w:asciiTheme="minorHAnsi" w:hAnsiTheme="minorHAnsi" w:cstheme="minorBidi"/>
                <w:color w:val="0000FF"/>
              </w:rPr>
              <w:t>Support Worker</w:t>
            </w:r>
          </w:p>
        </w:tc>
        <w:tc>
          <w:tcPr>
            <w:tcW w:w="0" w:type="auto"/>
            <w:tcBorders>
              <w:top w:val="single" w:sz="6" w:space="0" w:color="C6C6C6"/>
              <w:left w:val="single" w:sz="6" w:space="0" w:color="C6C6C6"/>
              <w:bottom w:val="single" w:sz="6" w:space="0" w:color="C6C6C6"/>
              <w:right w:val="single" w:sz="6" w:space="0" w:color="C6C6C6"/>
            </w:tcBorders>
            <w:shd w:val="clear" w:color="auto" w:fill="FFFFFF" w:themeFill="background1"/>
            <w:tcMar>
              <w:top w:w="100" w:type="dxa"/>
              <w:left w:w="80" w:type="dxa"/>
              <w:bottom w:w="100" w:type="dxa"/>
              <w:right w:w="80" w:type="dxa"/>
            </w:tcMar>
          </w:tcPr>
          <w:p w14:paraId="579D4FCC" w14:textId="77777777" w:rsidR="007C4E91" w:rsidRPr="00E32E53" w:rsidRDefault="007C4E91" w:rsidP="004B1E60">
            <w:pPr>
              <w:pStyle w:val="NormalWeb"/>
              <w:spacing w:before="0" w:beforeAutospacing="0" w:after="0" w:afterAutospacing="0"/>
              <w:rPr>
                <w:rFonts w:asciiTheme="minorHAnsi" w:hAnsiTheme="minorHAnsi" w:cstheme="minorHAnsi"/>
              </w:rPr>
            </w:pPr>
            <w:r w:rsidRPr="00E32E53">
              <w:rPr>
                <w:rFonts w:asciiTheme="minorHAnsi" w:hAnsiTheme="minorHAnsi" w:cstheme="minorHAnsi"/>
              </w:rPr>
              <w:t>Ms. Rebecca Robertson-Bauer</w:t>
            </w:r>
          </w:p>
        </w:tc>
        <w:tc>
          <w:tcPr>
            <w:tcW w:w="0" w:type="auto"/>
            <w:tcBorders>
              <w:top w:val="single" w:sz="6" w:space="0" w:color="C6C6C6"/>
              <w:left w:val="single" w:sz="6" w:space="0" w:color="C6C6C6"/>
              <w:bottom w:val="single" w:sz="6" w:space="0" w:color="C6C6C6"/>
              <w:right w:val="single" w:sz="6" w:space="0" w:color="C6C6C6"/>
            </w:tcBorders>
            <w:shd w:val="clear" w:color="auto" w:fill="FFFFFF" w:themeFill="background1"/>
            <w:tcMar>
              <w:top w:w="100" w:type="dxa"/>
              <w:left w:w="80" w:type="dxa"/>
              <w:bottom w:w="100" w:type="dxa"/>
              <w:right w:w="80" w:type="dxa"/>
            </w:tcMar>
          </w:tcPr>
          <w:p w14:paraId="490B23AB" w14:textId="77777777" w:rsidR="007C4E91" w:rsidRPr="00E32E53" w:rsidRDefault="007C4E91" w:rsidP="004B1E60">
            <w:pPr>
              <w:pStyle w:val="NormalWeb"/>
              <w:spacing w:before="0" w:beforeAutospacing="0" w:after="0" w:afterAutospacing="0"/>
              <w:rPr>
                <w:rFonts w:asciiTheme="minorHAnsi" w:hAnsiTheme="minorHAnsi" w:cstheme="minorHAnsi"/>
              </w:rPr>
            </w:pPr>
            <w:r w:rsidRPr="00E32E53">
              <w:rPr>
                <w:rFonts w:asciiTheme="minorHAnsi" w:hAnsiTheme="minorHAnsi" w:cstheme="minorHAnsi"/>
              </w:rPr>
              <w:t>​rebecca.bauer@sd5.bc.ca</w:t>
            </w:r>
          </w:p>
        </w:tc>
        <w:tc>
          <w:tcPr>
            <w:tcW w:w="0" w:type="auto"/>
            <w:shd w:val="clear" w:color="auto" w:fill="FFFFFF" w:themeFill="background1"/>
            <w:vAlign w:val="center"/>
          </w:tcPr>
          <w:p w14:paraId="4B6439CD" w14:textId="77777777" w:rsidR="007C4E91" w:rsidRPr="00CE6AF7" w:rsidRDefault="007C4E91" w:rsidP="004B1E60">
            <w:pPr>
              <w:rPr>
                <w:rFonts w:cstheme="minorHAnsi"/>
                <w:szCs w:val="24"/>
              </w:rPr>
            </w:pPr>
          </w:p>
        </w:tc>
        <w:tc>
          <w:tcPr>
            <w:tcW w:w="0" w:type="auto"/>
            <w:shd w:val="clear" w:color="auto" w:fill="FFFFFF" w:themeFill="background1"/>
            <w:vAlign w:val="center"/>
          </w:tcPr>
          <w:p w14:paraId="5F0A4FC7" w14:textId="77777777" w:rsidR="007C4E91" w:rsidRPr="00CE6AF7" w:rsidRDefault="007C4E91" w:rsidP="004B1E60">
            <w:pPr>
              <w:rPr>
                <w:rFonts w:cstheme="minorHAnsi"/>
                <w:szCs w:val="24"/>
              </w:rPr>
            </w:pPr>
          </w:p>
        </w:tc>
        <w:tc>
          <w:tcPr>
            <w:tcW w:w="0" w:type="auto"/>
            <w:shd w:val="clear" w:color="auto" w:fill="FFFFFF" w:themeFill="background1"/>
            <w:vAlign w:val="center"/>
          </w:tcPr>
          <w:p w14:paraId="29A36B1F" w14:textId="77777777" w:rsidR="007C4E91" w:rsidRPr="00CE6AF7" w:rsidRDefault="007C4E91" w:rsidP="004B1E60">
            <w:pPr>
              <w:rPr>
                <w:rFonts w:cstheme="minorHAnsi"/>
                <w:szCs w:val="24"/>
              </w:rPr>
            </w:pPr>
          </w:p>
        </w:tc>
      </w:tr>
      <w:tr w:rsidR="007C4E91" w:rsidRPr="00CE6AF7" w14:paraId="5F024A7A" w14:textId="77777777" w:rsidTr="5F025CAA">
        <w:trPr>
          <w:trHeight w:val="231"/>
        </w:trPr>
        <w:tc>
          <w:tcPr>
            <w:tcW w:w="0" w:type="auto"/>
            <w:tcBorders>
              <w:top w:val="single" w:sz="6" w:space="0" w:color="C6C6C6"/>
              <w:left w:val="single" w:sz="6" w:space="0" w:color="C6C6C6"/>
              <w:bottom w:val="single" w:sz="6" w:space="0" w:color="C6C6C6"/>
              <w:right w:val="single" w:sz="6" w:space="0" w:color="C6C6C6"/>
            </w:tcBorders>
            <w:shd w:val="clear" w:color="auto" w:fill="FFFFFF" w:themeFill="background1"/>
            <w:tcMar>
              <w:top w:w="100" w:type="dxa"/>
              <w:left w:w="80" w:type="dxa"/>
              <w:bottom w:w="100" w:type="dxa"/>
              <w:right w:w="80" w:type="dxa"/>
            </w:tcMar>
            <w:hideMark/>
          </w:tcPr>
          <w:p w14:paraId="34B68714" w14:textId="77777777" w:rsidR="007C4E91" w:rsidRPr="00CE6AF7" w:rsidRDefault="007C4E91" w:rsidP="004B1E60">
            <w:pPr>
              <w:pStyle w:val="NormalWeb"/>
              <w:spacing w:before="0" w:beforeAutospacing="0" w:after="0" w:afterAutospacing="0"/>
              <w:rPr>
                <w:rFonts w:asciiTheme="minorHAnsi" w:hAnsiTheme="minorHAnsi" w:cstheme="minorHAnsi"/>
                <w:color w:val="444444"/>
              </w:rPr>
            </w:pPr>
            <w:r w:rsidRPr="00CE6AF7">
              <w:rPr>
                <w:rFonts w:asciiTheme="minorHAnsi" w:hAnsiTheme="minorHAnsi" w:cstheme="minorHAnsi"/>
                <w:color w:val="0000FF"/>
              </w:rPr>
              <w:t>​​Educational Assistants</w:t>
            </w:r>
          </w:p>
        </w:tc>
        <w:tc>
          <w:tcPr>
            <w:tcW w:w="0" w:type="auto"/>
            <w:tcBorders>
              <w:top w:val="single" w:sz="6" w:space="0" w:color="C6C6C6"/>
              <w:left w:val="single" w:sz="6" w:space="0" w:color="C6C6C6"/>
              <w:bottom w:val="single" w:sz="6" w:space="0" w:color="C6C6C6"/>
              <w:right w:val="single" w:sz="6" w:space="0" w:color="C6C6C6"/>
            </w:tcBorders>
            <w:shd w:val="clear" w:color="auto" w:fill="FFFFFF" w:themeFill="background1"/>
            <w:tcMar>
              <w:top w:w="100" w:type="dxa"/>
              <w:left w:w="80" w:type="dxa"/>
              <w:bottom w:w="100" w:type="dxa"/>
              <w:right w:w="80" w:type="dxa"/>
            </w:tcMar>
          </w:tcPr>
          <w:p w14:paraId="5968C7C8" w14:textId="77777777" w:rsidR="007C4E91" w:rsidRPr="00E32E53" w:rsidRDefault="007C4E91" w:rsidP="004B1E60">
            <w:pPr>
              <w:rPr>
                <w:rFonts w:cstheme="minorHAnsi"/>
                <w:color w:val="auto"/>
                <w:szCs w:val="24"/>
              </w:rPr>
            </w:pPr>
            <w:r w:rsidRPr="00E32E53">
              <w:rPr>
                <w:rFonts w:cstheme="minorHAnsi"/>
                <w:color w:val="auto"/>
                <w:szCs w:val="24"/>
              </w:rPr>
              <w:t>Kayla Osmachenko</w:t>
            </w:r>
          </w:p>
          <w:p w14:paraId="23C5225E" w14:textId="77777777" w:rsidR="007C4E91" w:rsidRPr="00E32E53" w:rsidRDefault="007C4E91" w:rsidP="004B1E60">
            <w:pPr>
              <w:rPr>
                <w:rFonts w:cstheme="minorHAnsi"/>
                <w:color w:val="auto"/>
                <w:szCs w:val="24"/>
              </w:rPr>
            </w:pPr>
            <w:r w:rsidRPr="00E32E53">
              <w:rPr>
                <w:rFonts w:cstheme="minorHAnsi"/>
                <w:color w:val="auto"/>
                <w:szCs w:val="24"/>
              </w:rPr>
              <w:t>Kaitlyn Devolin</w:t>
            </w:r>
          </w:p>
          <w:p w14:paraId="5CC43A67" w14:textId="77777777" w:rsidR="007C4E91" w:rsidRPr="00E32E53" w:rsidRDefault="007C4E91" w:rsidP="004B1E60">
            <w:pPr>
              <w:rPr>
                <w:rFonts w:cstheme="minorHAnsi"/>
                <w:color w:val="auto"/>
                <w:szCs w:val="24"/>
              </w:rPr>
            </w:pPr>
            <w:r w:rsidRPr="00E32E53">
              <w:rPr>
                <w:rFonts w:cstheme="minorHAnsi"/>
                <w:color w:val="auto"/>
                <w:szCs w:val="24"/>
              </w:rPr>
              <w:t>Victoria Brewer</w:t>
            </w:r>
          </w:p>
          <w:p w14:paraId="6F015B7B" w14:textId="77777777" w:rsidR="007C4E91" w:rsidRPr="00E32E53" w:rsidRDefault="007C4E91" w:rsidP="004B1E60">
            <w:pPr>
              <w:rPr>
                <w:rFonts w:cstheme="minorHAnsi"/>
                <w:color w:val="auto"/>
                <w:szCs w:val="24"/>
              </w:rPr>
            </w:pPr>
            <w:r w:rsidRPr="00E32E53">
              <w:rPr>
                <w:rFonts w:cstheme="minorHAnsi"/>
                <w:color w:val="auto"/>
                <w:szCs w:val="24"/>
              </w:rPr>
              <w:t>Trist</w:t>
            </w:r>
            <w:r w:rsidR="00E32E53" w:rsidRPr="00E32E53">
              <w:rPr>
                <w:rFonts w:cstheme="minorHAnsi"/>
                <w:color w:val="auto"/>
                <w:szCs w:val="24"/>
              </w:rPr>
              <w:t>a</w:t>
            </w:r>
            <w:r w:rsidRPr="00E32E53">
              <w:rPr>
                <w:rFonts w:cstheme="minorHAnsi"/>
                <w:color w:val="auto"/>
                <w:szCs w:val="24"/>
              </w:rPr>
              <w:t>n Giroux</w:t>
            </w:r>
          </w:p>
        </w:tc>
        <w:tc>
          <w:tcPr>
            <w:tcW w:w="0" w:type="auto"/>
            <w:tcBorders>
              <w:top w:val="single" w:sz="6" w:space="0" w:color="C6C6C6"/>
              <w:left w:val="single" w:sz="6" w:space="0" w:color="C6C6C6"/>
              <w:bottom w:val="single" w:sz="6" w:space="0" w:color="C6C6C6"/>
              <w:right w:val="single" w:sz="6" w:space="0" w:color="C6C6C6"/>
            </w:tcBorders>
            <w:shd w:val="clear" w:color="auto" w:fill="FFFFFF" w:themeFill="background1"/>
            <w:tcMar>
              <w:top w:w="100" w:type="dxa"/>
              <w:left w:w="80" w:type="dxa"/>
              <w:bottom w:w="100" w:type="dxa"/>
              <w:right w:w="80" w:type="dxa"/>
            </w:tcMar>
          </w:tcPr>
          <w:p w14:paraId="221F6443" w14:textId="77777777" w:rsidR="007C4E91" w:rsidRPr="00E32E53" w:rsidRDefault="007C4E91" w:rsidP="004B1E60">
            <w:pPr>
              <w:rPr>
                <w:rFonts w:cstheme="minorHAnsi"/>
                <w:color w:val="auto"/>
                <w:szCs w:val="24"/>
              </w:rPr>
            </w:pPr>
            <w:r w:rsidRPr="00E32E53">
              <w:rPr>
                <w:rFonts w:cstheme="minorHAnsi"/>
                <w:color w:val="auto"/>
                <w:szCs w:val="24"/>
              </w:rPr>
              <w:t>Kayla.osmachenko@sd5.bc.ca</w:t>
            </w:r>
          </w:p>
          <w:p w14:paraId="29562B71" w14:textId="77777777" w:rsidR="007C4E91" w:rsidRPr="00E32E53" w:rsidRDefault="007C4E91" w:rsidP="004B1E60">
            <w:pPr>
              <w:rPr>
                <w:rFonts w:cstheme="minorHAnsi"/>
                <w:color w:val="auto"/>
                <w:szCs w:val="24"/>
              </w:rPr>
            </w:pPr>
            <w:r w:rsidRPr="00E32E53">
              <w:rPr>
                <w:rFonts w:cstheme="minorHAnsi"/>
                <w:color w:val="auto"/>
                <w:szCs w:val="24"/>
              </w:rPr>
              <w:t>Kaitlyn.devolin@sd5.bc.ca</w:t>
            </w:r>
          </w:p>
          <w:p w14:paraId="69CD645E" w14:textId="77777777" w:rsidR="007C4E91" w:rsidRPr="00E32E53" w:rsidRDefault="00E32E53" w:rsidP="004B1E60">
            <w:pPr>
              <w:rPr>
                <w:rFonts w:cstheme="minorHAnsi"/>
                <w:color w:val="auto"/>
                <w:szCs w:val="24"/>
              </w:rPr>
            </w:pPr>
            <w:r w:rsidRPr="00E32E53">
              <w:rPr>
                <w:rFonts w:cstheme="minorHAnsi"/>
                <w:color w:val="auto"/>
                <w:szCs w:val="24"/>
              </w:rPr>
              <w:t>Victoria.brewer@sd5.bc.ca</w:t>
            </w:r>
          </w:p>
          <w:p w14:paraId="07904D95" w14:textId="77777777" w:rsidR="00E32E53" w:rsidRPr="00E32E53" w:rsidRDefault="00E32E53" w:rsidP="004B1E60">
            <w:pPr>
              <w:rPr>
                <w:rFonts w:cstheme="minorHAnsi"/>
                <w:color w:val="auto"/>
                <w:szCs w:val="24"/>
              </w:rPr>
            </w:pPr>
            <w:r w:rsidRPr="00E32E53">
              <w:rPr>
                <w:rFonts w:cstheme="minorHAnsi"/>
                <w:color w:val="auto"/>
                <w:szCs w:val="24"/>
              </w:rPr>
              <w:t>Tristan.giroux@sd5.bc.ca</w:t>
            </w:r>
          </w:p>
        </w:tc>
        <w:tc>
          <w:tcPr>
            <w:tcW w:w="0" w:type="auto"/>
            <w:shd w:val="clear" w:color="auto" w:fill="FFFFFF" w:themeFill="background1"/>
            <w:vAlign w:val="center"/>
            <w:hideMark/>
          </w:tcPr>
          <w:p w14:paraId="45FD0207" w14:textId="77777777" w:rsidR="007C4E91" w:rsidRPr="00CE6AF7" w:rsidRDefault="007C4E91" w:rsidP="004B1E60">
            <w:pPr>
              <w:rPr>
                <w:rFonts w:cstheme="minorHAnsi"/>
                <w:szCs w:val="24"/>
              </w:rPr>
            </w:pPr>
          </w:p>
        </w:tc>
        <w:tc>
          <w:tcPr>
            <w:tcW w:w="0" w:type="auto"/>
            <w:shd w:val="clear" w:color="auto" w:fill="FFFFFF" w:themeFill="background1"/>
            <w:vAlign w:val="center"/>
            <w:hideMark/>
          </w:tcPr>
          <w:p w14:paraId="1643A987" w14:textId="77777777" w:rsidR="007C4E91" w:rsidRPr="00CE6AF7" w:rsidRDefault="007C4E91" w:rsidP="004B1E60">
            <w:pPr>
              <w:rPr>
                <w:rFonts w:cstheme="minorHAnsi"/>
                <w:szCs w:val="24"/>
              </w:rPr>
            </w:pPr>
          </w:p>
        </w:tc>
        <w:tc>
          <w:tcPr>
            <w:tcW w:w="0" w:type="auto"/>
            <w:shd w:val="clear" w:color="auto" w:fill="FFFFFF" w:themeFill="background1"/>
            <w:vAlign w:val="center"/>
            <w:hideMark/>
          </w:tcPr>
          <w:p w14:paraId="3CCB517F" w14:textId="77777777" w:rsidR="007C4E91" w:rsidRPr="00CE6AF7" w:rsidRDefault="007C4E91" w:rsidP="004B1E60">
            <w:pPr>
              <w:rPr>
                <w:rFonts w:cstheme="minorHAnsi"/>
                <w:szCs w:val="24"/>
              </w:rPr>
            </w:pPr>
          </w:p>
        </w:tc>
      </w:tr>
    </w:tbl>
    <w:p w14:paraId="75F02640" w14:textId="77777777" w:rsidR="00101C08" w:rsidRPr="00CE6AF7" w:rsidRDefault="00101C08" w:rsidP="0026302C">
      <w:pPr>
        <w:tabs>
          <w:tab w:val="left" w:pos="1808"/>
        </w:tabs>
        <w:rPr>
          <w:rFonts w:cstheme="minorHAnsi"/>
          <w:szCs w:val="24"/>
        </w:rPr>
      </w:pPr>
    </w:p>
    <w:p w14:paraId="5EA9B9CF" w14:textId="331778FD" w:rsidR="00550FC1" w:rsidRDefault="00550FC1">
      <w:pPr>
        <w:rPr>
          <w:rFonts w:cstheme="minorHAnsi"/>
          <w:szCs w:val="24"/>
        </w:rPr>
      </w:pPr>
      <w:r>
        <w:rPr>
          <w:rFonts w:cstheme="minorHAnsi"/>
          <w:szCs w:val="24"/>
        </w:rPr>
        <w:br w:type="page"/>
      </w:r>
    </w:p>
    <w:p w14:paraId="26895349" w14:textId="77777777" w:rsidR="4B61E1DE" w:rsidRDefault="4B61E1DE" w:rsidP="4B61E1DE">
      <w:pPr>
        <w:ind w:left="1440" w:firstLine="720"/>
      </w:pPr>
    </w:p>
    <w:p w14:paraId="304A1636" w14:textId="77777777" w:rsidR="00126BF7" w:rsidRDefault="00126BF7" w:rsidP="00D3151B">
      <w:pPr>
        <w:ind w:left="1440" w:firstLine="720"/>
        <w:rPr>
          <w:rFonts w:cstheme="minorHAnsi"/>
          <w:szCs w:val="24"/>
        </w:rPr>
      </w:pPr>
    </w:p>
    <w:p w14:paraId="2542F18E" w14:textId="77777777" w:rsidR="00E01063" w:rsidRPr="00550FC1" w:rsidRDefault="00E01063" w:rsidP="00D3151B">
      <w:pPr>
        <w:ind w:left="1440" w:firstLine="720"/>
        <w:rPr>
          <w:rFonts w:cstheme="minorHAnsi"/>
          <w:sz w:val="28"/>
          <w:szCs w:val="28"/>
        </w:rPr>
      </w:pPr>
      <w:r w:rsidRPr="00550FC1">
        <w:rPr>
          <w:rFonts w:cstheme="minorHAnsi"/>
          <w:sz w:val="28"/>
          <w:szCs w:val="28"/>
        </w:rPr>
        <w:t xml:space="preserve">RMES Parent Advisory Council (PAC) </w:t>
      </w:r>
    </w:p>
    <w:p w14:paraId="1439A98F" w14:textId="77777777" w:rsidR="00E01063" w:rsidRPr="00550FC1" w:rsidRDefault="00E01063" w:rsidP="00E01063">
      <w:pPr>
        <w:rPr>
          <w:rFonts w:cstheme="minorHAnsi"/>
          <w:sz w:val="28"/>
          <w:szCs w:val="28"/>
        </w:rPr>
      </w:pPr>
      <w:r w:rsidRPr="00550FC1">
        <w:rPr>
          <w:rFonts w:cstheme="minorHAnsi"/>
          <w:sz w:val="28"/>
          <w:szCs w:val="28"/>
        </w:rPr>
        <w:t xml:space="preserve">The Parent Advisory Council (PAC) is the legally recognized voice of the parents (or guardians) in our school system. It is a partnership between the educators (school and school board), parents and students. Any parent who has a child enrolled in our school is a member of the PAC. Parents can participate in determining policies, services, achievement levels and enjoyment for their children at school. The PAC's fundraising efforts provide financial support for the goals determined by its members. It is our right and responsibility to share in the mission of educating our children. Your opinion matters: meetings are once a month September through June in the evenings. </w:t>
      </w:r>
    </w:p>
    <w:p w14:paraId="032A85AE" w14:textId="77777777" w:rsidR="00E01063" w:rsidRPr="00550FC1" w:rsidRDefault="00E01063" w:rsidP="00E01063">
      <w:pPr>
        <w:rPr>
          <w:rFonts w:cstheme="minorHAnsi"/>
          <w:sz w:val="28"/>
          <w:szCs w:val="28"/>
        </w:rPr>
      </w:pPr>
      <w:r w:rsidRPr="00550FC1">
        <w:rPr>
          <w:rFonts w:cstheme="minorHAnsi"/>
          <w:sz w:val="28"/>
          <w:szCs w:val="28"/>
        </w:rPr>
        <w:t xml:space="preserve">Please check the school newsletter or </w:t>
      </w:r>
      <w:r w:rsidR="00380AC2" w:rsidRPr="00550FC1">
        <w:rPr>
          <w:rFonts w:cstheme="minorHAnsi"/>
          <w:sz w:val="28"/>
          <w:szCs w:val="28"/>
        </w:rPr>
        <w:t>Facebook</w:t>
      </w:r>
      <w:r w:rsidRPr="00550FC1">
        <w:rPr>
          <w:rFonts w:cstheme="minorHAnsi"/>
          <w:sz w:val="28"/>
          <w:szCs w:val="28"/>
        </w:rPr>
        <w:t xml:space="preserve"> pages for dates and times. EVERYONE IS WELCOME </w:t>
      </w:r>
      <w:proofErr w:type="gramStart"/>
      <w:r w:rsidRPr="00550FC1">
        <w:rPr>
          <w:rFonts w:cstheme="minorHAnsi"/>
          <w:sz w:val="28"/>
          <w:szCs w:val="28"/>
        </w:rPr>
        <w:t>to</w:t>
      </w:r>
      <w:proofErr w:type="gramEnd"/>
      <w:r w:rsidRPr="00550FC1">
        <w:rPr>
          <w:rFonts w:cstheme="minorHAnsi"/>
          <w:sz w:val="28"/>
          <w:szCs w:val="28"/>
        </w:rPr>
        <w:t xml:space="preserve"> attend our meetings and childcare is always provided. </w:t>
      </w:r>
    </w:p>
    <w:p w14:paraId="11571691" w14:textId="77777777" w:rsidR="00E01063" w:rsidRPr="00550FC1" w:rsidRDefault="00E01063" w:rsidP="00E01063">
      <w:pPr>
        <w:rPr>
          <w:rFonts w:cstheme="minorHAnsi"/>
          <w:sz w:val="28"/>
          <w:szCs w:val="28"/>
        </w:rPr>
      </w:pPr>
      <w:r w:rsidRPr="00550FC1">
        <w:rPr>
          <w:rFonts w:cstheme="minorHAnsi"/>
          <w:sz w:val="28"/>
          <w:szCs w:val="28"/>
        </w:rPr>
        <w:t xml:space="preserve">Join us on Facebook - RMES PAC Elkford for up-to-date information on current events and activities! </w:t>
      </w:r>
    </w:p>
    <w:p w14:paraId="55096E8D" w14:textId="77777777" w:rsidR="00E01063" w:rsidRPr="00550FC1" w:rsidRDefault="00E01063" w:rsidP="00E01063">
      <w:pPr>
        <w:rPr>
          <w:rFonts w:cstheme="minorHAnsi"/>
          <w:sz w:val="28"/>
          <w:szCs w:val="28"/>
        </w:rPr>
      </w:pPr>
      <w:r w:rsidRPr="00550FC1">
        <w:rPr>
          <w:rFonts w:cstheme="minorHAnsi"/>
          <w:sz w:val="28"/>
          <w:szCs w:val="28"/>
        </w:rPr>
        <w:t xml:space="preserve">Email: </w:t>
      </w:r>
      <w:r w:rsidR="00567CCA" w:rsidRPr="00550FC1">
        <w:rPr>
          <w:rFonts w:cstheme="minorHAnsi"/>
          <w:sz w:val="28"/>
          <w:szCs w:val="28"/>
        </w:rPr>
        <w:t>rmespac@yahoo.ca</w:t>
      </w:r>
    </w:p>
    <w:p w14:paraId="65E2F8B4" w14:textId="77777777" w:rsidR="00E01063" w:rsidRPr="00550FC1" w:rsidRDefault="00E01063" w:rsidP="0026302C">
      <w:pPr>
        <w:tabs>
          <w:tab w:val="left" w:pos="1808"/>
        </w:tabs>
        <w:rPr>
          <w:rFonts w:cstheme="minorHAnsi"/>
          <w:sz w:val="28"/>
          <w:szCs w:val="28"/>
        </w:rPr>
      </w:pPr>
    </w:p>
    <w:p w14:paraId="4F6BF74B" w14:textId="77777777" w:rsidR="00A40ED8" w:rsidRPr="00550FC1" w:rsidRDefault="00A40ED8" w:rsidP="0026302C">
      <w:pPr>
        <w:tabs>
          <w:tab w:val="left" w:pos="1808"/>
        </w:tabs>
        <w:rPr>
          <w:rFonts w:cstheme="minorHAnsi"/>
          <w:sz w:val="28"/>
          <w:szCs w:val="28"/>
        </w:rPr>
      </w:pPr>
    </w:p>
    <w:p w14:paraId="7BFAD348" w14:textId="77777777" w:rsidR="00A40ED8" w:rsidRPr="00CE6AF7" w:rsidRDefault="00A40ED8" w:rsidP="4B61E1DE">
      <w:pPr>
        <w:tabs>
          <w:tab w:val="left" w:pos="1808"/>
        </w:tabs>
      </w:pPr>
    </w:p>
    <w:p w14:paraId="60886598" w14:textId="77777777" w:rsidR="4B61E1DE" w:rsidRDefault="4B61E1DE">
      <w:r>
        <w:br w:type="page"/>
      </w:r>
    </w:p>
    <w:p w14:paraId="6BAE5C8C" w14:textId="77777777" w:rsidR="5F025CAA" w:rsidRDefault="5F025CAA" w:rsidP="5F025CAA">
      <w:pPr>
        <w:tabs>
          <w:tab w:val="left" w:pos="1808"/>
        </w:tabs>
        <w:jc w:val="center"/>
      </w:pPr>
    </w:p>
    <w:p w14:paraId="1B214905" w14:textId="77777777" w:rsidR="4B61E1DE" w:rsidRDefault="7C6760E6" w:rsidP="5F025CAA">
      <w:pPr>
        <w:tabs>
          <w:tab w:val="left" w:pos="1808"/>
        </w:tabs>
        <w:jc w:val="center"/>
        <w:rPr>
          <w:b/>
          <w:bCs/>
          <w:sz w:val="48"/>
          <w:szCs w:val="48"/>
        </w:rPr>
      </w:pPr>
      <w:r w:rsidRPr="5F025CAA">
        <w:rPr>
          <w:b/>
          <w:bCs/>
          <w:sz w:val="48"/>
          <w:szCs w:val="48"/>
        </w:rPr>
        <w:t>RMES Bell Schedule</w:t>
      </w:r>
    </w:p>
    <w:p w14:paraId="66FAF67E" w14:textId="77777777" w:rsidR="5F025CAA" w:rsidRDefault="5F025CAA" w:rsidP="5F025CAA">
      <w:pPr>
        <w:tabs>
          <w:tab w:val="left" w:pos="1808"/>
        </w:tabs>
        <w:jc w:val="center"/>
      </w:pPr>
    </w:p>
    <w:tbl>
      <w:tblPr>
        <w:tblStyle w:val="TableGrid"/>
        <w:tblpPr w:leftFromText="180" w:rightFromText="180" w:vertAnchor="text" w:horzAnchor="margin" w:tblpXSpec="center" w:tblpY="-231"/>
        <w:tblW w:w="7195" w:type="dxa"/>
        <w:jc w:val="center"/>
        <w:tblLook w:val="04A0" w:firstRow="1" w:lastRow="0" w:firstColumn="1" w:lastColumn="0" w:noHBand="0" w:noVBand="1"/>
      </w:tblPr>
      <w:tblGrid>
        <w:gridCol w:w="1885"/>
        <w:gridCol w:w="5310"/>
      </w:tblGrid>
      <w:tr w:rsidR="00F84468" w:rsidRPr="00CE6AF7" w14:paraId="066EA0B0" w14:textId="77777777" w:rsidTr="00550FC1">
        <w:trPr>
          <w:jc w:val="center"/>
        </w:trPr>
        <w:tc>
          <w:tcPr>
            <w:tcW w:w="1885" w:type="dxa"/>
          </w:tcPr>
          <w:p w14:paraId="44CF2A06" w14:textId="77777777" w:rsidR="000035B0" w:rsidRDefault="000035B0" w:rsidP="5F025CAA">
            <w:pPr>
              <w:tabs>
                <w:tab w:val="left" w:pos="1320"/>
              </w:tabs>
              <w:rPr>
                <w:sz w:val="32"/>
                <w:szCs w:val="32"/>
              </w:rPr>
            </w:pPr>
          </w:p>
          <w:p w14:paraId="5A8BF162" w14:textId="77777777" w:rsidR="00F84468" w:rsidRDefault="45DB62D5" w:rsidP="5F025CAA">
            <w:pPr>
              <w:tabs>
                <w:tab w:val="left" w:pos="1320"/>
              </w:tabs>
              <w:rPr>
                <w:sz w:val="32"/>
                <w:szCs w:val="32"/>
              </w:rPr>
            </w:pPr>
            <w:r w:rsidRPr="5F025CAA">
              <w:rPr>
                <w:sz w:val="32"/>
                <w:szCs w:val="32"/>
              </w:rPr>
              <w:t>8:00 AM</w:t>
            </w:r>
            <w:r w:rsidR="007F7ECA">
              <w:tab/>
            </w:r>
          </w:p>
          <w:p w14:paraId="45B82833" w14:textId="77777777" w:rsidR="000035B0" w:rsidRPr="00CE6AF7" w:rsidRDefault="000035B0" w:rsidP="5F025CAA">
            <w:pPr>
              <w:tabs>
                <w:tab w:val="left" w:pos="1320"/>
              </w:tabs>
              <w:rPr>
                <w:sz w:val="32"/>
                <w:szCs w:val="32"/>
              </w:rPr>
            </w:pPr>
          </w:p>
        </w:tc>
        <w:tc>
          <w:tcPr>
            <w:tcW w:w="5310" w:type="dxa"/>
          </w:tcPr>
          <w:p w14:paraId="44EB0013" w14:textId="77777777" w:rsidR="00F84468" w:rsidRPr="00CE6AF7" w:rsidRDefault="45DB62D5" w:rsidP="5F025CAA">
            <w:pPr>
              <w:tabs>
                <w:tab w:val="left" w:pos="1808"/>
              </w:tabs>
              <w:rPr>
                <w:sz w:val="32"/>
                <w:szCs w:val="32"/>
              </w:rPr>
            </w:pPr>
            <w:r w:rsidRPr="5F025CAA">
              <w:rPr>
                <w:sz w:val="32"/>
                <w:szCs w:val="32"/>
              </w:rPr>
              <w:t>Secretary Arrives</w:t>
            </w:r>
          </w:p>
        </w:tc>
      </w:tr>
      <w:tr w:rsidR="00F84468" w:rsidRPr="00CE6AF7" w14:paraId="11BDA873" w14:textId="77777777" w:rsidTr="00550FC1">
        <w:trPr>
          <w:jc w:val="center"/>
        </w:trPr>
        <w:tc>
          <w:tcPr>
            <w:tcW w:w="1885" w:type="dxa"/>
          </w:tcPr>
          <w:p w14:paraId="5D1733DD" w14:textId="77777777" w:rsidR="00F84468" w:rsidRPr="00CE6AF7" w:rsidRDefault="45DB62D5" w:rsidP="5F025CAA">
            <w:pPr>
              <w:tabs>
                <w:tab w:val="left" w:pos="1808"/>
              </w:tabs>
              <w:rPr>
                <w:sz w:val="32"/>
                <w:szCs w:val="32"/>
              </w:rPr>
            </w:pPr>
            <w:r w:rsidRPr="5F025CAA">
              <w:rPr>
                <w:sz w:val="32"/>
                <w:szCs w:val="32"/>
              </w:rPr>
              <w:t>8:</w:t>
            </w:r>
            <w:r w:rsidR="6BED8513" w:rsidRPr="5F025CAA">
              <w:rPr>
                <w:sz w:val="32"/>
                <w:szCs w:val="32"/>
              </w:rPr>
              <w:t>05</w:t>
            </w:r>
            <w:r w:rsidR="34F13246" w:rsidRPr="5F025CAA">
              <w:rPr>
                <w:sz w:val="32"/>
                <w:szCs w:val="32"/>
              </w:rPr>
              <w:t xml:space="preserve"> AM</w:t>
            </w:r>
          </w:p>
        </w:tc>
        <w:tc>
          <w:tcPr>
            <w:tcW w:w="5310" w:type="dxa"/>
          </w:tcPr>
          <w:p w14:paraId="5E2D7A67" w14:textId="77777777" w:rsidR="00F84468" w:rsidRPr="00CE6AF7" w:rsidRDefault="45DB62D5" w:rsidP="5F025CAA">
            <w:pPr>
              <w:tabs>
                <w:tab w:val="left" w:pos="1808"/>
              </w:tabs>
              <w:rPr>
                <w:sz w:val="32"/>
                <w:szCs w:val="32"/>
              </w:rPr>
            </w:pPr>
            <w:r w:rsidRPr="5F025CAA">
              <w:rPr>
                <w:sz w:val="32"/>
                <w:szCs w:val="32"/>
              </w:rPr>
              <w:t>First Bus Arrives</w:t>
            </w:r>
          </w:p>
        </w:tc>
      </w:tr>
      <w:tr w:rsidR="00F84468" w:rsidRPr="00CE6AF7" w14:paraId="2409F794" w14:textId="77777777" w:rsidTr="00550FC1">
        <w:trPr>
          <w:jc w:val="center"/>
        </w:trPr>
        <w:tc>
          <w:tcPr>
            <w:tcW w:w="1885" w:type="dxa"/>
          </w:tcPr>
          <w:p w14:paraId="33F3EDE3" w14:textId="77777777" w:rsidR="00F84468" w:rsidRPr="00CE6AF7" w:rsidRDefault="45DB62D5" w:rsidP="5F025CAA">
            <w:pPr>
              <w:tabs>
                <w:tab w:val="left" w:pos="1808"/>
              </w:tabs>
              <w:rPr>
                <w:sz w:val="32"/>
                <w:szCs w:val="32"/>
              </w:rPr>
            </w:pPr>
            <w:r w:rsidRPr="5F025CAA">
              <w:rPr>
                <w:sz w:val="32"/>
                <w:szCs w:val="32"/>
              </w:rPr>
              <w:t>8:4</w:t>
            </w:r>
            <w:r w:rsidR="6BED8513" w:rsidRPr="5F025CAA">
              <w:rPr>
                <w:sz w:val="32"/>
                <w:szCs w:val="32"/>
              </w:rPr>
              <w:t>5</w:t>
            </w:r>
            <w:r w:rsidRPr="5F025CAA">
              <w:rPr>
                <w:sz w:val="32"/>
                <w:szCs w:val="32"/>
              </w:rPr>
              <w:t xml:space="preserve"> AM</w:t>
            </w:r>
          </w:p>
        </w:tc>
        <w:tc>
          <w:tcPr>
            <w:tcW w:w="5310" w:type="dxa"/>
          </w:tcPr>
          <w:p w14:paraId="2FF9FA74" w14:textId="77777777" w:rsidR="007F7ECA" w:rsidRPr="00CE6AF7" w:rsidRDefault="45DB62D5" w:rsidP="5F025CAA">
            <w:pPr>
              <w:tabs>
                <w:tab w:val="left" w:pos="1808"/>
              </w:tabs>
              <w:rPr>
                <w:sz w:val="32"/>
                <w:szCs w:val="32"/>
              </w:rPr>
            </w:pPr>
            <w:r w:rsidRPr="5F025CAA">
              <w:rPr>
                <w:sz w:val="32"/>
                <w:szCs w:val="32"/>
              </w:rPr>
              <w:t>Warning Bell: Students Come In</w:t>
            </w:r>
          </w:p>
        </w:tc>
      </w:tr>
      <w:tr w:rsidR="00F84468" w:rsidRPr="00CE6AF7" w14:paraId="550AECE0" w14:textId="77777777" w:rsidTr="00550FC1">
        <w:trPr>
          <w:jc w:val="center"/>
        </w:trPr>
        <w:tc>
          <w:tcPr>
            <w:tcW w:w="1885" w:type="dxa"/>
          </w:tcPr>
          <w:p w14:paraId="2D6BAE86" w14:textId="77777777" w:rsidR="00F84468" w:rsidRPr="00CE6AF7" w:rsidRDefault="45DB62D5" w:rsidP="5F025CAA">
            <w:pPr>
              <w:tabs>
                <w:tab w:val="left" w:pos="1808"/>
              </w:tabs>
              <w:rPr>
                <w:sz w:val="32"/>
                <w:szCs w:val="32"/>
              </w:rPr>
            </w:pPr>
            <w:r w:rsidRPr="5F025CAA">
              <w:rPr>
                <w:sz w:val="32"/>
                <w:szCs w:val="32"/>
              </w:rPr>
              <w:t>8:</w:t>
            </w:r>
            <w:r w:rsidR="6BED8513" w:rsidRPr="5F025CAA">
              <w:rPr>
                <w:sz w:val="32"/>
                <w:szCs w:val="32"/>
              </w:rPr>
              <w:t>50</w:t>
            </w:r>
            <w:r w:rsidRPr="5F025CAA">
              <w:rPr>
                <w:sz w:val="32"/>
                <w:szCs w:val="32"/>
              </w:rPr>
              <w:t xml:space="preserve"> AM</w:t>
            </w:r>
          </w:p>
        </w:tc>
        <w:tc>
          <w:tcPr>
            <w:tcW w:w="5310" w:type="dxa"/>
          </w:tcPr>
          <w:p w14:paraId="171328A5" w14:textId="77777777" w:rsidR="00F84468" w:rsidRPr="00CE6AF7" w:rsidRDefault="45DB62D5" w:rsidP="5F025CAA">
            <w:pPr>
              <w:tabs>
                <w:tab w:val="left" w:pos="1808"/>
              </w:tabs>
              <w:rPr>
                <w:sz w:val="32"/>
                <w:szCs w:val="32"/>
              </w:rPr>
            </w:pPr>
            <w:r w:rsidRPr="5F025CAA">
              <w:rPr>
                <w:sz w:val="32"/>
                <w:szCs w:val="32"/>
              </w:rPr>
              <w:t>Classes Begin</w:t>
            </w:r>
          </w:p>
        </w:tc>
      </w:tr>
      <w:tr w:rsidR="00F84468" w:rsidRPr="00CE6AF7" w14:paraId="6254E793" w14:textId="77777777" w:rsidTr="00550FC1">
        <w:trPr>
          <w:jc w:val="center"/>
        </w:trPr>
        <w:tc>
          <w:tcPr>
            <w:tcW w:w="1885" w:type="dxa"/>
          </w:tcPr>
          <w:p w14:paraId="1F2E2A4A" w14:textId="77777777" w:rsidR="00F84468" w:rsidRPr="00CE6AF7" w:rsidRDefault="1B7D88ED" w:rsidP="5F025CAA">
            <w:pPr>
              <w:tabs>
                <w:tab w:val="left" w:pos="1808"/>
              </w:tabs>
              <w:rPr>
                <w:sz w:val="32"/>
                <w:szCs w:val="32"/>
              </w:rPr>
            </w:pPr>
            <w:r w:rsidRPr="5F025CAA">
              <w:rPr>
                <w:sz w:val="32"/>
                <w:szCs w:val="32"/>
              </w:rPr>
              <w:t>11:</w:t>
            </w:r>
            <w:r w:rsidR="6BED8513" w:rsidRPr="5F025CAA">
              <w:rPr>
                <w:sz w:val="32"/>
                <w:szCs w:val="32"/>
              </w:rPr>
              <w:t>30</w:t>
            </w:r>
            <w:r w:rsidRPr="5F025CAA">
              <w:rPr>
                <w:sz w:val="32"/>
                <w:szCs w:val="32"/>
              </w:rPr>
              <w:t xml:space="preserve"> AM</w:t>
            </w:r>
          </w:p>
        </w:tc>
        <w:tc>
          <w:tcPr>
            <w:tcW w:w="5310" w:type="dxa"/>
          </w:tcPr>
          <w:p w14:paraId="4919155A" w14:textId="77777777" w:rsidR="00F84468" w:rsidRPr="00CE6AF7" w:rsidRDefault="1B7D88ED" w:rsidP="5F025CAA">
            <w:pPr>
              <w:tabs>
                <w:tab w:val="left" w:pos="1808"/>
              </w:tabs>
              <w:rPr>
                <w:sz w:val="32"/>
                <w:szCs w:val="32"/>
              </w:rPr>
            </w:pPr>
            <w:r w:rsidRPr="5F025CAA">
              <w:rPr>
                <w:sz w:val="32"/>
                <w:szCs w:val="32"/>
              </w:rPr>
              <w:t>Lunch</w:t>
            </w:r>
          </w:p>
        </w:tc>
      </w:tr>
      <w:tr w:rsidR="00F84468" w:rsidRPr="00CE6AF7" w14:paraId="56A55E16" w14:textId="77777777" w:rsidTr="00550FC1">
        <w:trPr>
          <w:jc w:val="center"/>
        </w:trPr>
        <w:tc>
          <w:tcPr>
            <w:tcW w:w="1885" w:type="dxa"/>
          </w:tcPr>
          <w:p w14:paraId="6E44CFFC" w14:textId="77777777" w:rsidR="00F84468" w:rsidRPr="00CE6AF7" w:rsidRDefault="1B7D88ED" w:rsidP="5F025CAA">
            <w:pPr>
              <w:tabs>
                <w:tab w:val="left" w:pos="1808"/>
              </w:tabs>
              <w:rPr>
                <w:sz w:val="32"/>
                <w:szCs w:val="32"/>
              </w:rPr>
            </w:pPr>
            <w:r w:rsidRPr="5F025CAA">
              <w:rPr>
                <w:sz w:val="32"/>
                <w:szCs w:val="32"/>
              </w:rPr>
              <w:t>12:</w:t>
            </w:r>
            <w:r w:rsidR="005F688F" w:rsidRPr="5F025CAA">
              <w:rPr>
                <w:sz w:val="32"/>
                <w:szCs w:val="32"/>
              </w:rPr>
              <w:t>20</w:t>
            </w:r>
            <w:r w:rsidRPr="5F025CAA">
              <w:rPr>
                <w:sz w:val="32"/>
                <w:szCs w:val="32"/>
              </w:rPr>
              <w:t xml:space="preserve"> PM</w:t>
            </w:r>
          </w:p>
        </w:tc>
        <w:tc>
          <w:tcPr>
            <w:tcW w:w="5310" w:type="dxa"/>
          </w:tcPr>
          <w:p w14:paraId="60EBF1BA" w14:textId="77777777" w:rsidR="00F84468" w:rsidRPr="00CE6AF7" w:rsidRDefault="1B7D88ED" w:rsidP="5F025CAA">
            <w:pPr>
              <w:tabs>
                <w:tab w:val="left" w:pos="1808"/>
              </w:tabs>
              <w:rPr>
                <w:sz w:val="32"/>
                <w:szCs w:val="32"/>
              </w:rPr>
            </w:pPr>
            <w:r w:rsidRPr="5F025CAA">
              <w:rPr>
                <w:sz w:val="32"/>
                <w:szCs w:val="32"/>
              </w:rPr>
              <w:t>Classes Resume</w:t>
            </w:r>
          </w:p>
        </w:tc>
      </w:tr>
      <w:tr w:rsidR="00F84468" w:rsidRPr="00CE6AF7" w14:paraId="2D27A3BA" w14:textId="77777777" w:rsidTr="00550FC1">
        <w:trPr>
          <w:jc w:val="center"/>
        </w:trPr>
        <w:tc>
          <w:tcPr>
            <w:tcW w:w="1885" w:type="dxa"/>
          </w:tcPr>
          <w:p w14:paraId="211752F4" w14:textId="77777777" w:rsidR="00F84468" w:rsidRPr="00CE6AF7" w:rsidRDefault="1B7D88ED" w:rsidP="5F025CAA">
            <w:pPr>
              <w:tabs>
                <w:tab w:val="left" w:pos="1808"/>
              </w:tabs>
              <w:rPr>
                <w:sz w:val="32"/>
                <w:szCs w:val="32"/>
              </w:rPr>
            </w:pPr>
            <w:r w:rsidRPr="5F025CAA">
              <w:rPr>
                <w:sz w:val="32"/>
                <w:szCs w:val="32"/>
              </w:rPr>
              <w:t>1:4</w:t>
            </w:r>
            <w:r w:rsidR="005F688F" w:rsidRPr="5F025CAA">
              <w:rPr>
                <w:sz w:val="32"/>
                <w:szCs w:val="32"/>
              </w:rPr>
              <w:t>0</w:t>
            </w:r>
            <w:r w:rsidRPr="5F025CAA">
              <w:rPr>
                <w:sz w:val="32"/>
                <w:szCs w:val="32"/>
              </w:rPr>
              <w:t xml:space="preserve"> PM</w:t>
            </w:r>
          </w:p>
        </w:tc>
        <w:tc>
          <w:tcPr>
            <w:tcW w:w="5310" w:type="dxa"/>
          </w:tcPr>
          <w:p w14:paraId="16D60FC5" w14:textId="77777777" w:rsidR="00F84468" w:rsidRPr="00CE6AF7" w:rsidRDefault="1B7D88ED" w:rsidP="5F025CAA">
            <w:pPr>
              <w:tabs>
                <w:tab w:val="left" w:pos="1808"/>
              </w:tabs>
              <w:rPr>
                <w:sz w:val="32"/>
                <w:szCs w:val="32"/>
              </w:rPr>
            </w:pPr>
            <w:r w:rsidRPr="5F025CAA">
              <w:rPr>
                <w:sz w:val="32"/>
                <w:szCs w:val="32"/>
              </w:rPr>
              <w:t>Recess</w:t>
            </w:r>
          </w:p>
        </w:tc>
      </w:tr>
      <w:tr w:rsidR="00F84468" w:rsidRPr="00CE6AF7" w14:paraId="19566950" w14:textId="77777777" w:rsidTr="00550FC1">
        <w:trPr>
          <w:jc w:val="center"/>
        </w:trPr>
        <w:tc>
          <w:tcPr>
            <w:tcW w:w="1885" w:type="dxa"/>
          </w:tcPr>
          <w:p w14:paraId="64C0E205" w14:textId="77777777" w:rsidR="00F84468" w:rsidRPr="00CE6AF7" w:rsidRDefault="1B7D88ED" w:rsidP="5F025CAA">
            <w:pPr>
              <w:tabs>
                <w:tab w:val="left" w:pos="1808"/>
              </w:tabs>
              <w:rPr>
                <w:sz w:val="32"/>
                <w:szCs w:val="32"/>
              </w:rPr>
            </w:pPr>
            <w:r w:rsidRPr="5F025CAA">
              <w:rPr>
                <w:sz w:val="32"/>
                <w:szCs w:val="32"/>
              </w:rPr>
              <w:t>1:5</w:t>
            </w:r>
            <w:r w:rsidR="005F688F" w:rsidRPr="5F025CAA">
              <w:rPr>
                <w:sz w:val="32"/>
                <w:szCs w:val="32"/>
              </w:rPr>
              <w:t>5</w:t>
            </w:r>
            <w:r w:rsidRPr="5F025CAA">
              <w:rPr>
                <w:sz w:val="32"/>
                <w:szCs w:val="32"/>
              </w:rPr>
              <w:t xml:space="preserve"> PM</w:t>
            </w:r>
          </w:p>
        </w:tc>
        <w:tc>
          <w:tcPr>
            <w:tcW w:w="5310" w:type="dxa"/>
          </w:tcPr>
          <w:p w14:paraId="56ABD6A5" w14:textId="77777777" w:rsidR="00F84468" w:rsidRPr="00CE6AF7" w:rsidRDefault="1B7D88ED" w:rsidP="5F025CAA">
            <w:pPr>
              <w:tabs>
                <w:tab w:val="left" w:pos="1808"/>
              </w:tabs>
              <w:rPr>
                <w:sz w:val="32"/>
                <w:szCs w:val="32"/>
              </w:rPr>
            </w:pPr>
            <w:r w:rsidRPr="5F025CAA">
              <w:rPr>
                <w:sz w:val="32"/>
                <w:szCs w:val="32"/>
              </w:rPr>
              <w:t>Classes Resume</w:t>
            </w:r>
          </w:p>
        </w:tc>
      </w:tr>
      <w:tr w:rsidR="00F84468" w:rsidRPr="00CE6AF7" w14:paraId="1833742E" w14:textId="77777777" w:rsidTr="00550FC1">
        <w:trPr>
          <w:jc w:val="center"/>
        </w:trPr>
        <w:tc>
          <w:tcPr>
            <w:tcW w:w="1885" w:type="dxa"/>
          </w:tcPr>
          <w:p w14:paraId="2312CEB9" w14:textId="77777777" w:rsidR="00F84468" w:rsidRPr="00CE6AF7" w:rsidRDefault="005F688F" w:rsidP="5F025CAA">
            <w:pPr>
              <w:tabs>
                <w:tab w:val="left" w:pos="1808"/>
              </w:tabs>
              <w:rPr>
                <w:sz w:val="32"/>
                <w:szCs w:val="32"/>
              </w:rPr>
            </w:pPr>
            <w:r w:rsidRPr="5F025CAA">
              <w:rPr>
                <w:sz w:val="32"/>
                <w:szCs w:val="32"/>
              </w:rPr>
              <w:t xml:space="preserve">3:00 </w:t>
            </w:r>
            <w:r w:rsidR="1B7D88ED" w:rsidRPr="5F025CAA">
              <w:rPr>
                <w:sz w:val="32"/>
                <w:szCs w:val="32"/>
              </w:rPr>
              <w:t>PM</w:t>
            </w:r>
          </w:p>
        </w:tc>
        <w:tc>
          <w:tcPr>
            <w:tcW w:w="5310" w:type="dxa"/>
          </w:tcPr>
          <w:p w14:paraId="23914C93" w14:textId="77777777" w:rsidR="00F84468" w:rsidRPr="00CE6AF7" w:rsidRDefault="1B7D88ED" w:rsidP="5F025CAA">
            <w:pPr>
              <w:tabs>
                <w:tab w:val="left" w:pos="1808"/>
              </w:tabs>
              <w:rPr>
                <w:sz w:val="32"/>
                <w:szCs w:val="32"/>
              </w:rPr>
            </w:pPr>
            <w:r w:rsidRPr="5F025CAA">
              <w:rPr>
                <w:sz w:val="32"/>
                <w:szCs w:val="32"/>
              </w:rPr>
              <w:t>Dismissal</w:t>
            </w:r>
          </w:p>
        </w:tc>
      </w:tr>
      <w:tr w:rsidR="00F84468" w:rsidRPr="00CE6AF7" w14:paraId="1C0F3547" w14:textId="77777777" w:rsidTr="00550FC1">
        <w:trPr>
          <w:jc w:val="center"/>
        </w:trPr>
        <w:tc>
          <w:tcPr>
            <w:tcW w:w="1885" w:type="dxa"/>
          </w:tcPr>
          <w:p w14:paraId="08FCB4D9" w14:textId="77777777" w:rsidR="00F84468" w:rsidRPr="00CE6AF7" w:rsidRDefault="1B7D88ED" w:rsidP="5F025CAA">
            <w:pPr>
              <w:tabs>
                <w:tab w:val="left" w:pos="1808"/>
              </w:tabs>
              <w:rPr>
                <w:sz w:val="32"/>
                <w:szCs w:val="32"/>
              </w:rPr>
            </w:pPr>
            <w:r w:rsidRPr="5F025CAA">
              <w:rPr>
                <w:sz w:val="32"/>
                <w:szCs w:val="32"/>
              </w:rPr>
              <w:t>3:0</w:t>
            </w:r>
            <w:r w:rsidR="005F688F" w:rsidRPr="5F025CAA">
              <w:rPr>
                <w:sz w:val="32"/>
                <w:szCs w:val="32"/>
              </w:rPr>
              <w:t>5</w:t>
            </w:r>
            <w:r w:rsidRPr="5F025CAA">
              <w:rPr>
                <w:sz w:val="32"/>
                <w:szCs w:val="32"/>
              </w:rPr>
              <w:t xml:space="preserve"> PM</w:t>
            </w:r>
          </w:p>
        </w:tc>
        <w:tc>
          <w:tcPr>
            <w:tcW w:w="5310" w:type="dxa"/>
          </w:tcPr>
          <w:p w14:paraId="61B29BC8" w14:textId="77777777" w:rsidR="009148CC" w:rsidRPr="00CE6AF7" w:rsidRDefault="1B7D88ED" w:rsidP="5F025CAA">
            <w:pPr>
              <w:tabs>
                <w:tab w:val="left" w:pos="1808"/>
              </w:tabs>
              <w:rPr>
                <w:sz w:val="32"/>
                <w:szCs w:val="32"/>
              </w:rPr>
            </w:pPr>
            <w:r w:rsidRPr="5F025CAA">
              <w:rPr>
                <w:sz w:val="32"/>
                <w:szCs w:val="32"/>
              </w:rPr>
              <w:t>First Bus Leaves</w:t>
            </w:r>
          </w:p>
        </w:tc>
      </w:tr>
      <w:tr w:rsidR="00F84468" w:rsidRPr="00CE6AF7" w14:paraId="2B03D09D" w14:textId="77777777" w:rsidTr="00550FC1">
        <w:trPr>
          <w:jc w:val="center"/>
        </w:trPr>
        <w:tc>
          <w:tcPr>
            <w:tcW w:w="1885" w:type="dxa"/>
          </w:tcPr>
          <w:p w14:paraId="0E7BB4AB" w14:textId="77777777" w:rsidR="00F84468" w:rsidRPr="00CE6AF7" w:rsidRDefault="4E5B5E2C" w:rsidP="5F025CAA">
            <w:pPr>
              <w:tabs>
                <w:tab w:val="left" w:pos="1808"/>
              </w:tabs>
              <w:rPr>
                <w:sz w:val="32"/>
                <w:szCs w:val="32"/>
              </w:rPr>
            </w:pPr>
            <w:r w:rsidRPr="5F025CAA">
              <w:rPr>
                <w:sz w:val="32"/>
                <w:szCs w:val="32"/>
              </w:rPr>
              <w:t>3:</w:t>
            </w:r>
            <w:r w:rsidR="005F688F" w:rsidRPr="5F025CAA">
              <w:rPr>
                <w:sz w:val="32"/>
                <w:szCs w:val="32"/>
              </w:rPr>
              <w:t>20</w:t>
            </w:r>
            <w:r w:rsidRPr="5F025CAA">
              <w:rPr>
                <w:sz w:val="32"/>
                <w:szCs w:val="32"/>
              </w:rPr>
              <w:t xml:space="preserve"> PM</w:t>
            </w:r>
          </w:p>
        </w:tc>
        <w:tc>
          <w:tcPr>
            <w:tcW w:w="5310" w:type="dxa"/>
          </w:tcPr>
          <w:p w14:paraId="3ACECFB9" w14:textId="77777777" w:rsidR="00F84468" w:rsidRPr="00CE6AF7" w:rsidRDefault="4E5B5E2C" w:rsidP="5F025CAA">
            <w:pPr>
              <w:tabs>
                <w:tab w:val="left" w:pos="1808"/>
              </w:tabs>
              <w:rPr>
                <w:sz w:val="32"/>
                <w:szCs w:val="32"/>
              </w:rPr>
            </w:pPr>
            <w:r w:rsidRPr="5F025CAA">
              <w:rPr>
                <w:sz w:val="32"/>
                <w:szCs w:val="32"/>
              </w:rPr>
              <w:t>Second Bus Leaves</w:t>
            </w:r>
          </w:p>
        </w:tc>
      </w:tr>
      <w:tr w:rsidR="00F84468" w:rsidRPr="00CE6AF7" w14:paraId="3CE5A66D" w14:textId="77777777" w:rsidTr="00550FC1">
        <w:trPr>
          <w:trHeight w:val="922"/>
          <w:jc w:val="center"/>
        </w:trPr>
        <w:tc>
          <w:tcPr>
            <w:tcW w:w="1885" w:type="dxa"/>
          </w:tcPr>
          <w:p w14:paraId="4C66D9CC" w14:textId="77777777" w:rsidR="00F84468" w:rsidRPr="00CE6AF7" w:rsidRDefault="2C0792FC" w:rsidP="5F025CAA">
            <w:pPr>
              <w:tabs>
                <w:tab w:val="left" w:pos="1808"/>
              </w:tabs>
              <w:rPr>
                <w:sz w:val="32"/>
                <w:szCs w:val="32"/>
              </w:rPr>
            </w:pPr>
            <w:r w:rsidRPr="5F025CAA">
              <w:rPr>
                <w:sz w:val="32"/>
                <w:szCs w:val="32"/>
              </w:rPr>
              <w:t xml:space="preserve">3:30 </w:t>
            </w:r>
            <w:r w:rsidR="4F584968" w:rsidRPr="5F025CAA">
              <w:rPr>
                <w:sz w:val="32"/>
                <w:szCs w:val="32"/>
              </w:rPr>
              <w:t>PM</w:t>
            </w:r>
          </w:p>
        </w:tc>
        <w:tc>
          <w:tcPr>
            <w:tcW w:w="5310" w:type="dxa"/>
          </w:tcPr>
          <w:p w14:paraId="20BE3AE2" w14:textId="77777777" w:rsidR="00F84468" w:rsidRPr="00CE6AF7" w:rsidRDefault="2C0792FC" w:rsidP="5F025CAA">
            <w:pPr>
              <w:tabs>
                <w:tab w:val="left" w:pos="1808"/>
              </w:tabs>
              <w:rPr>
                <w:sz w:val="32"/>
                <w:szCs w:val="32"/>
              </w:rPr>
            </w:pPr>
            <w:r w:rsidRPr="5F025CAA">
              <w:rPr>
                <w:sz w:val="32"/>
                <w:szCs w:val="32"/>
              </w:rPr>
              <w:t>Secretary Leaves</w:t>
            </w:r>
          </w:p>
        </w:tc>
      </w:tr>
    </w:tbl>
    <w:p w14:paraId="512E7186" w14:textId="77777777" w:rsidR="00A40ED8" w:rsidRPr="00CE6AF7" w:rsidRDefault="00A40ED8" w:rsidP="5F025CAA">
      <w:pPr>
        <w:tabs>
          <w:tab w:val="left" w:pos="1808"/>
        </w:tabs>
      </w:pPr>
    </w:p>
    <w:p w14:paraId="7DC5F7EB" w14:textId="77777777" w:rsidR="00A40ED8" w:rsidRPr="00CE6AF7" w:rsidRDefault="00A40ED8" w:rsidP="0026302C">
      <w:pPr>
        <w:tabs>
          <w:tab w:val="left" w:pos="1808"/>
        </w:tabs>
        <w:rPr>
          <w:rFonts w:cstheme="minorHAnsi"/>
          <w:szCs w:val="24"/>
        </w:rPr>
      </w:pPr>
    </w:p>
    <w:p w14:paraId="2EC4F533" w14:textId="77777777" w:rsidR="00A40ED8" w:rsidRPr="00CE6AF7" w:rsidRDefault="00A40ED8" w:rsidP="0026302C">
      <w:pPr>
        <w:tabs>
          <w:tab w:val="left" w:pos="1808"/>
        </w:tabs>
        <w:rPr>
          <w:rFonts w:cstheme="minorHAnsi"/>
          <w:szCs w:val="24"/>
        </w:rPr>
      </w:pPr>
    </w:p>
    <w:p w14:paraId="54FF5EB2" w14:textId="77777777" w:rsidR="00A40ED8" w:rsidRPr="00CE6AF7" w:rsidRDefault="00A40ED8" w:rsidP="5F025CAA">
      <w:pPr>
        <w:tabs>
          <w:tab w:val="left" w:pos="1808"/>
        </w:tabs>
      </w:pPr>
    </w:p>
    <w:p w14:paraId="63E0C334" w14:textId="77777777" w:rsidR="5F025CAA" w:rsidRDefault="5F025CAA" w:rsidP="5F025CAA">
      <w:pPr>
        <w:tabs>
          <w:tab w:val="left" w:pos="1808"/>
        </w:tabs>
      </w:pPr>
    </w:p>
    <w:p w14:paraId="40AD9B5A" w14:textId="77777777" w:rsidR="5F025CAA" w:rsidRDefault="5F025CAA" w:rsidP="5F025CAA">
      <w:pPr>
        <w:tabs>
          <w:tab w:val="left" w:pos="1808"/>
        </w:tabs>
      </w:pPr>
    </w:p>
    <w:p w14:paraId="5F2D9007" w14:textId="77777777" w:rsidR="5F025CAA" w:rsidRDefault="5F025CAA" w:rsidP="5F025CAA">
      <w:pPr>
        <w:tabs>
          <w:tab w:val="left" w:pos="1808"/>
        </w:tabs>
      </w:pPr>
    </w:p>
    <w:p w14:paraId="71FB4F8E" w14:textId="77777777" w:rsidR="5F025CAA" w:rsidRDefault="5F025CAA" w:rsidP="5F025CAA">
      <w:pPr>
        <w:tabs>
          <w:tab w:val="left" w:pos="1808"/>
        </w:tabs>
      </w:pPr>
    </w:p>
    <w:p w14:paraId="5127F3D2" w14:textId="77777777" w:rsidR="5F025CAA" w:rsidRDefault="5F025CAA" w:rsidP="5F025CAA">
      <w:pPr>
        <w:tabs>
          <w:tab w:val="left" w:pos="1808"/>
        </w:tabs>
      </w:pPr>
    </w:p>
    <w:p w14:paraId="04C1953C" w14:textId="77777777" w:rsidR="5F025CAA" w:rsidRDefault="5F025CAA" w:rsidP="5F025CAA">
      <w:pPr>
        <w:tabs>
          <w:tab w:val="left" w:pos="1808"/>
        </w:tabs>
      </w:pPr>
    </w:p>
    <w:p w14:paraId="1186DF63" w14:textId="77777777" w:rsidR="5F025CAA" w:rsidRDefault="5F025CAA" w:rsidP="5F025CAA">
      <w:pPr>
        <w:tabs>
          <w:tab w:val="left" w:pos="1808"/>
        </w:tabs>
      </w:pPr>
    </w:p>
    <w:p w14:paraId="63A02866" w14:textId="77777777" w:rsidR="00550FC1" w:rsidRDefault="00550FC1" w:rsidP="5F025CAA">
      <w:pPr>
        <w:tabs>
          <w:tab w:val="left" w:pos="1808"/>
        </w:tabs>
        <w:rPr>
          <w:sz w:val="28"/>
          <w:szCs w:val="28"/>
        </w:rPr>
      </w:pPr>
    </w:p>
    <w:p w14:paraId="73417C41" w14:textId="77777777" w:rsidR="00550FC1" w:rsidRDefault="00550FC1" w:rsidP="5F025CAA">
      <w:pPr>
        <w:tabs>
          <w:tab w:val="left" w:pos="1808"/>
        </w:tabs>
        <w:rPr>
          <w:sz w:val="28"/>
          <w:szCs w:val="28"/>
        </w:rPr>
      </w:pPr>
    </w:p>
    <w:p w14:paraId="292ED9D1" w14:textId="05670065" w:rsidR="00550FC1" w:rsidRDefault="00550FC1">
      <w:pPr>
        <w:rPr>
          <w:sz w:val="28"/>
          <w:szCs w:val="28"/>
        </w:rPr>
      </w:pPr>
      <w:r>
        <w:rPr>
          <w:sz w:val="28"/>
          <w:szCs w:val="28"/>
        </w:rPr>
        <w:br w:type="page"/>
      </w:r>
    </w:p>
    <w:p w14:paraId="7E34A277" w14:textId="3248AD58" w:rsidR="00A40ED8" w:rsidRPr="00CE6AF7" w:rsidRDefault="1CC9649F" w:rsidP="5F025CAA">
      <w:pPr>
        <w:tabs>
          <w:tab w:val="left" w:pos="1808"/>
        </w:tabs>
        <w:rPr>
          <w:sz w:val="28"/>
          <w:szCs w:val="28"/>
        </w:rPr>
      </w:pPr>
      <w:r w:rsidRPr="5F025CAA">
        <w:rPr>
          <w:sz w:val="28"/>
          <w:szCs w:val="28"/>
        </w:rPr>
        <w:lastRenderedPageBreak/>
        <w:t xml:space="preserve">RMES SUPPORT PROGRAMS </w:t>
      </w:r>
    </w:p>
    <w:p w14:paraId="4449B6B3" w14:textId="77777777" w:rsidR="00A40ED8" w:rsidRPr="00CE6AF7" w:rsidRDefault="1CC9649F" w:rsidP="5F025CAA">
      <w:pPr>
        <w:tabs>
          <w:tab w:val="left" w:pos="1808"/>
        </w:tabs>
        <w:rPr>
          <w:sz w:val="28"/>
          <w:szCs w:val="28"/>
        </w:rPr>
      </w:pPr>
      <w:r w:rsidRPr="5F025CAA">
        <w:rPr>
          <w:sz w:val="28"/>
          <w:szCs w:val="28"/>
        </w:rPr>
        <w:t xml:space="preserve">In addition to the regular classroom instruction, RMES provides a wide variety of assessments and services that address students who need additional </w:t>
      </w:r>
      <w:proofErr w:type="gramStart"/>
      <w:r w:rsidRPr="5F025CAA">
        <w:rPr>
          <w:sz w:val="28"/>
          <w:szCs w:val="28"/>
        </w:rPr>
        <w:t>supports</w:t>
      </w:r>
      <w:proofErr w:type="gramEnd"/>
      <w:r w:rsidRPr="5F025CAA">
        <w:rPr>
          <w:sz w:val="28"/>
          <w:szCs w:val="28"/>
        </w:rPr>
        <w:t xml:space="preserve">. We screen students 3 times per year with </w:t>
      </w:r>
      <w:proofErr w:type="spellStart"/>
      <w:r w:rsidRPr="5F025CAA">
        <w:rPr>
          <w:sz w:val="28"/>
          <w:szCs w:val="28"/>
        </w:rPr>
        <w:t>Acadience</w:t>
      </w:r>
      <w:proofErr w:type="spellEnd"/>
      <w:r w:rsidRPr="5F025CAA">
        <w:rPr>
          <w:sz w:val="28"/>
          <w:szCs w:val="28"/>
        </w:rPr>
        <w:t xml:space="preserve"> universal screening which assesses foundational reading skills. We use this data to provide </w:t>
      </w:r>
      <w:proofErr w:type="gramStart"/>
      <w:r w:rsidRPr="5F025CAA">
        <w:rPr>
          <w:sz w:val="28"/>
          <w:szCs w:val="28"/>
        </w:rPr>
        <w:t>supports</w:t>
      </w:r>
      <w:proofErr w:type="gramEnd"/>
      <w:r w:rsidRPr="5F025CAA">
        <w:rPr>
          <w:sz w:val="28"/>
          <w:szCs w:val="28"/>
        </w:rPr>
        <w:t xml:space="preserve">, specific to </w:t>
      </w:r>
      <w:r w:rsidR="1721C5A8" w:rsidRPr="5F025CAA">
        <w:rPr>
          <w:sz w:val="28"/>
          <w:szCs w:val="28"/>
        </w:rPr>
        <w:t>students'</w:t>
      </w:r>
      <w:r w:rsidRPr="5F025CAA">
        <w:rPr>
          <w:sz w:val="28"/>
          <w:szCs w:val="28"/>
        </w:rPr>
        <w:t xml:space="preserve"> individual needs. </w:t>
      </w:r>
    </w:p>
    <w:p w14:paraId="5AF2DA73" w14:textId="77777777" w:rsidR="00A40ED8" w:rsidRPr="00CE6AF7" w:rsidRDefault="1CC9649F" w:rsidP="5F025CAA">
      <w:pPr>
        <w:tabs>
          <w:tab w:val="left" w:pos="1808"/>
        </w:tabs>
        <w:rPr>
          <w:sz w:val="28"/>
          <w:szCs w:val="28"/>
        </w:rPr>
      </w:pPr>
      <w:r w:rsidRPr="5F025CAA">
        <w:rPr>
          <w:sz w:val="28"/>
          <w:szCs w:val="28"/>
        </w:rPr>
        <w:t xml:space="preserve"> </w:t>
      </w:r>
    </w:p>
    <w:p w14:paraId="31B35D6C" w14:textId="77777777" w:rsidR="00A40ED8" w:rsidRPr="00CE6AF7" w:rsidRDefault="1CC9649F" w:rsidP="5F025CAA">
      <w:pPr>
        <w:tabs>
          <w:tab w:val="left" w:pos="1808"/>
        </w:tabs>
        <w:rPr>
          <w:sz w:val="28"/>
          <w:szCs w:val="28"/>
        </w:rPr>
      </w:pPr>
      <w:r w:rsidRPr="5F025CAA">
        <w:rPr>
          <w:sz w:val="28"/>
          <w:szCs w:val="28"/>
        </w:rPr>
        <w:t>LEARNING ASSISTANCE PROGRAM/SUPPORTS</w:t>
      </w:r>
    </w:p>
    <w:p w14:paraId="4913C470" w14:textId="77777777" w:rsidR="00A40ED8" w:rsidRPr="00CE6AF7" w:rsidRDefault="1CC9649F" w:rsidP="5F025CAA">
      <w:pPr>
        <w:tabs>
          <w:tab w:val="left" w:pos="1808"/>
        </w:tabs>
        <w:rPr>
          <w:sz w:val="28"/>
          <w:szCs w:val="28"/>
        </w:rPr>
      </w:pPr>
      <w:r w:rsidRPr="5F025CAA">
        <w:rPr>
          <w:sz w:val="28"/>
          <w:szCs w:val="28"/>
        </w:rPr>
        <w:t xml:space="preserve">Available for children who have specific difficulties in academic areas such as Language Arts and Mathematics. Our Student Services Teacher along with the School Based Team (SBT) and parents develop individual educational programs (IEP) to meet the needs of each child that </w:t>
      </w:r>
      <w:proofErr w:type="gramStart"/>
      <w:r w:rsidRPr="5F025CAA">
        <w:rPr>
          <w:sz w:val="28"/>
          <w:szCs w:val="28"/>
        </w:rPr>
        <w:t>requires</w:t>
      </w:r>
      <w:proofErr w:type="gramEnd"/>
      <w:r w:rsidRPr="5F025CAA">
        <w:rPr>
          <w:sz w:val="28"/>
          <w:szCs w:val="28"/>
        </w:rPr>
        <w:t xml:space="preserve"> extra academic, physical, or social/emotional supports.</w:t>
      </w:r>
    </w:p>
    <w:p w14:paraId="1663CC1D" w14:textId="77777777" w:rsidR="00A40ED8" w:rsidRPr="00CE6AF7" w:rsidRDefault="00A40ED8" w:rsidP="5F025CAA">
      <w:pPr>
        <w:tabs>
          <w:tab w:val="left" w:pos="1808"/>
        </w:tabs>
      </w:pPr>
    </w:p>
    <w:p w14:paraId="0D9A3CB2" w14:textId="77777777" w:rsidR="006B2D5B" w:rsidRPr="00210043" w:rsidRDefault="006B2D5B" w:rsidP="006B2D5B">
      <w:pPr>
        <w:rPr>
          <w:sz w:val="28"/>
          <w:szCs w:val="28"/>
        </w:rPr>
      </w:pPr>
      <w:r w:rsidRPr="00210043">
        <w:rPr>
          <w:sz w:val="28"/>
          <w:szCs w:val="28"/>
        </w:rPr>
        <w:t xml:space="preserve">YOUTH CARE WORKER - Lisa Payne </w:t>
      </w:r>
    </w:p>
    <w:p w14:paraId="71172911" w14:textId="77777777" w:rsidR="006B2D5B" w:rsidRPr="00210043" w:rsidRDefault="006B2D5B" w:rsidP="006B2D5B">
      <w:pPr>
        <w:rPr>
          <w:sz w:val="28"/>
          <w:szCs w:val="28"/>
        </w:rPr>
      </w:pPr>
      <w:r w:rsidRPr="00210043">
        <w:rPr>
          <w:sz w:val="28"/>
          <w:szCs w:val="28"/>
        </w:rPr>
        <w:t xml:space="preserve">Provides direct and indirect support to teachers, administrators, </w:t>
      </w:r>
      <w:r>
        <w:rPr>
          <w:sz w:val="28"/>
          <w:szCs w:val="28"/>
        </w:rPr>
        <w:t>p</w:t>
      </w:r>
      <w:r w:rsidRPr="00210043">
        <w:rPr>
          <w:sz w:val="28"/>
          <w:szCs w:val="28"/>
        </w:rPr>
        <w:t>arents, students, community and others in the management of behaviors which interfere with personal, educational and social growth. They work in cooperation with the School Based</w:t>
      </w:r>
      <w:r>
        <w:rPr>
          <w:sz w:val="28"/>
          <w:szCs w:val="28"/>
        </w:rPr>
        <w:t xml:space="preserve"> </w:t>
      </w:r>
      <w:r w:rsidRPr="00210043">
        <w:rPr>
          <w:sz w:val="28"/>
          <w:szCs w:val="28"/>
        </w:rPr>
        <w:t xml:space="preserve">Team, Director of </w:t>
      </w:r>
      <w:r w:rsidR="004C75ED" w:rsidRPr="00210043">
        <w:rPr>
          <w:sz w:val="28"/>
          <w:szCs w:val="28"/>
        </w:rPr>
        <w:t>Instruction,</w:t>
      </w:r>
      <w:r w:rsidR="001B01FE">
        <w:rPr>
          <w:sz w:val="28"/>
          <w:szCs w:val="28"/>
        </w:rPr>
        <w:t xml:space="preserve"> </w:t>
      </w:r>
      <w:r w:rsidRPr="00210043">
        <w:rPr>
          <w:sz w:val="28"/>
          <w:szCs w:val="28"/>
        </w:rPr>
        <w:t xml:space="preserve">Student Services, and the community. </w:t>
      </w:r>
    </w:p>
    <w:p w14:paraId="208F580E" w14:textId="77777777" w:rsidR="001B01FE" w:rsidRDefault="001B01FE" w:rsidP="5F025CAA">
      <w:pPr>
        <w:rPr>
          <w:sz w:val="28"/>
          <w:szCs w:val="28"/>
        </w:rPr>
      </w:pPr>
    </w:p>
    <w:p w14:paraId="3631D3B3" w14:textId="77777777" w:rsidR="006B2D5B" w:rsidRPr="00210043" w:rsidRDefault="006B2D5B" w:rsidP="006B2D5B">
      <w:pPr>
        <w:rPr>
          <w:sz w:val="28"/>
          <w:szCs w:val="28"/>
        </w:rPr>
      </w:pPr>
      <w:r w:rsidRPr="00210043">
        <w:rPr>
          <w:sz w:val="28"/>
          <w:szCs w:val="28"/>
        </w:rPr>
        <w:t xml:space="preserve">EDUCATIONAL ASSISTANT </w:t>
      </w:r>
    </w:p>
    <w:p w14:paraId="30933FDD" w14:textId="77777777" w:rsidR="006B2D5B" w:rsidRDefault="006B2D5B" w:rsidP="5F025CAA">
      <w:pPr>
        <w:spacing w:line="240" w:lineRule="auto"/>
      </w:pPr>
      <w:r w:rsidRPr="5F025CAA">
        <w:rPr>
          <w:sz w:val="28"/>
          <w:szCs w:val="28"/>
        </w:rPr>
        <w:t xml:space="preserve">Provides direct and indirect support to teachers </w:t>
      </w:r>
      <w:r w:rsidR="396BFB9E" w:rsidRPr="5F025CAA">
        <w:rPr>
          <w:sz w:val="28"/>
          <w:szCs w:val="28"/>
        </w:rPr>
        <w:t>in the implementation of programs and support of students.</w:t>
      </w:r>
    </w:p>
    <w:p w14:paraId="1C05BFDA" w14:textId="77777777" w:rsidR="001B01FE" w:rsidRDefault="001B01FE" w:rsidP="5F025CAA">
      <w:pPr>
        <w:rPr>
          <w:sz w:val="28"/>
          <w:szCs w:val="28"/>
        </w:rPr>
      </w:pPr>
    </w:p>
    <w:p w14:paraId="239DDB60" w14:textId="77777777" w:rsidR="006B2D5B" w:rsidRPr="00210043" w:rsidRDefault="005F688F" w:rsidP="006B2D5B">
      <w:pPr>
        <w:rPr>
          <w:sz w:val="28"/>
          <w:szCs w:val="28"/>
        </w:rPr>
      </w:pPr>
      <w:r>
        <w:rPr>
          <w:sz w:val="28"/>
          <w:szCs w:val="28"/>
        </w:rPr>
        <w:t>INDIGENOUS</w:t>
      </w:r>
      <w:r w:rsidR="006B2D5B" w:rsidRPr="00210043">
        <w:rPr>
          <w:sz w:val="28"/>
          <w:szCs w:val="28"/>
        </w:rPr>
        <w:t xml:space="preserve"> EDUCATION SUPPORT WORKER - Rebecca </w:t>
      </w:r>
      <w:r w:rsidR="001B01FE">
        <w:rPr>
          <w:sz w:val="28"/>
          <w:szCs w:val="28"/>
        </w:rPr>
        <w:t>Robinson-</w:t>
      </w:r>
      <w:r w:rsidR="006B2D5B" w:rsidRPr="00210043">
        <w:rPr>
          <w:sz w:val="28"/>
          <w:szCs w:val="28"/>
        </w:rPr>
        <w:t xml:space="preserve">Bauer </w:t>
      </w:r>
    </w:p>
    <w:p w14:paraId="17ED815A" w14:textId="0D88090E" w:rsidR="00550FC1" w:rsidRDefault="006B2D5B" w:rsidP="006B2D5B">
      <w:pPr>
        <w:rPr>
          <w:sz w:val="28"/>
          <w:szCs w:val="28"/>
        </w:rPr>
      </w:pPr>
      <w:r w:rsidRPr="00210043">
        <w:rPr>
          <w:sz w:val="28"/>
          <w:szCs w:val="28"/>
        </w:rPr>
        <w:t>Provides direct and indirect support to teachers, administrators, parents, students and the community. Works in cooperation with the Sc</w:t>
      </w:r>
      <w:r w:rsidR="00765160">
        <w:rPr>
          <w:sz w:val="28"/>
          <w:szCs w:val="28"/>
        </w:rPr>
        <w:t>hool Based Team, Director of Instruction,</w:t>
      </w:r>
      <w:r w:rsidR="001B01FE">
        <w:rPr>
          <w:sz w:val="28"/>
          <w:szCs w:val="28"/>
        </w:rPr>
        <w:t xml:space="preserve"> </w:t>
      </w:r>
      <w:r w:rsidR="003E712C">
        <w:rPr>
          <w:sz w:val="28"/>
          <w:szCs w:val="28"/>
        </w:rPr>
        <w:t xml:space="preserve">Student Services, the local indigenous community, and other agencies to support aboriginal students. </w:t>
      </w:r>
      <w:r w:rsidR="001B01FE">
        <w:rPr>
          <w:sz w:val="28"/>
          <w:szCs w:val="28"/>
        </w:rPr>
        <w:t xml:space="preserve">They also play a role in helping all students understand indigenous history and culture. </w:t>
      </w:r>
      <w:r w:rsidR="00765160">
        <w:rPr>
          <w:sz w:val="28"/>
          <w:szCs w:val="28"/>
        </w:rPr>
        <w:t xml:space="preserve"> </w:t>
      </w:r>
    </w:p>
    <w:p w14:paraId="6393D982" w14:textId="77777777" w:rsidR="005F688F" w:rsidRDefault="005F688F" w:rsidP="5F025CAA">
      <w:pPr>
        <w:rPr>
          <w:sz w:val="28"/>
          <w:szCs w:val="28"/>
        </w:rPr>
      </w:pPr>
    </w:p>
    <w:p w14:paraId="3A0C2FB0" w14:textId="77777777" w:rsidR="001B01FE" w:rsidRPr="00210043" w:rsidRDefault="001B01FE" w:rsidP="00B75417">
      <w:pPr>
        <w:ind w:left="1440" w:firstLine="720"/>
        <w:rPr>
          <w:sz w:val="28"/>
          <w:szCs w:val="28"/>
        </w:rPr>
      </w:pPr>
      <w:r w:rsidRPr="00210043">
        <w:rPr>
          <w:sz w:val="28"/>
          <w:szCs w:val="28"/>
        </w:rPr>
        <w:t xml:space="preserve">SPEECH LANGUAGE PATHOLOGY </w:t>
      </w:r>
    </w:p>
    <w:p w14:paraId="008E3627" w14:textId="77777777" w:rsidR="001B01FE" w:rsidRPr="00210043" w:rsidRDefault="001B01FE" w:rsidP="001B01FE">
      <w:pPr>
        <w:rPr>
          <w:sz w:val="28"/>
          <w:szCs w:val="28"/>
        </w:rPr>
      </w:pPr>
      <w:r w:rsidRPr="00210043">
        <w:rPr>
          <w:sz w:val="28"/>
          <w:szCs w:val="28"/>
        </w:rPr>
        <w:t xml:space="preserve">What do Speech-Language Pathologists (SLPs) do? </w:t>
      </w:r>
    </w:p>
    <w:p w14:paraId="6AC02705" w14:textId="77777777" w:rsidR="001B01FE" w:rsidRPr="00210043" w:rsidRDefault="001B01FE" w:rsidP="001B01FE">
      <w:pPr>
        <w:rPr>
          <w:sz w:val="28"/>
          <w:szCs w:val="28"/>
        </w:rPr>
      </w:pPr>
      <w:r w:rsidRPr="00210043">
        <w:rPr>
          <w:sz w:val="28"/>
          <w:szCs w:val="28"/>
        </w:rPr>
        <w:t xml:space="preserve">Within the school environment SLPs work with students, their families and the staff to support them with any communication difficulties they may have. Areas include: </w:t>
      </w:r>
    </w:p>
    <w:p w14:paraId="68A5D523" w14:textId="77777777" w:rsidR="001B01FE" w:rsidRPr="00210043" w:rsidRDefault="001B01FE" w:rsidP="001B01FE">
      <w:pPr>
        <w:rPr>
          <w:sz w:val="28"/>
          <w:szCs w:val="28"/>
        </w:rPr>
      </w:pPr>
      <w:r w:rsidRPr="00210043">
        <w:rPr>
          <w:sz w:val="28"/>
          <w:szCs w:val="28"/>
        </w:rPr>
        <w:t xml:space="preserve">•Articulation/pronouncing words clearly </w:t>
      </w:r>
    </w:p>
    <w:p w14:paraId="3CEEA1B7" w14:textId="77777777" w:rsidR="001B01FE" w:rsidRPr="00210043" w:rsidRDefault="001B01FE" w:rsidP="001B01FE">
      <w:pPr>
        <w:rPr>
          <w:sz w:val="28"/>
          <w:szCs w:val="28"/>
        </w:rPr>
      </w:pPr>
      <w:r w:rsidRPr="00210043">
        <w:rPr>
          <w:sz w:val="28"/>
          <w:szCs w:val="28"/>
        </w:rPr>
        <w:t xml:space="preserve">•Expression of language (e.g. grammatical errors, short sentence length, vocabulary, word finding difficulties, etc.) </w:t>
      </w:r>
    </w:p>
    <w:p w14:paraId="29BEC8F1" w14:textId="77777777" w:rsidR="001B01FE" w:rsidRPr="00210043" w:rsidRDefault="001B01FE" w:rsidP="001B01FE">
      <w:pPr>
        <w:rPr>
          <w:sz w:val="28"/>
          <w:szCs w:val="28"/>
        </w:rPr>
      </w:pPr>
      <w:r w:rsidRPr="00210043">
        <w:rPr>
          <w:sz w:val="28"/>
          <w:szCs w:val="28"/>
        </w:rPr>
        <w:t xml:space="preserve">•Understanding of language (e.g. following instructions, vocabulary, retaining information, etc.) </w:t>
      </w:r>
    </w:p>
    <w:p w14:paraId="172F88C4" w14:textId="77777777" w:rsidR="001B01FE" w:rsidRPr="00210043" w:rsidRDefault="001B01FE" w:rsidP="001B01FE">
      <w:pPr>
        <w:rPr>
          <w:sz w:val="28"/>
          <w:szCs w:val="28"/>
        </w:rPr>
      </w:pPr>
      <w:r w:rsidRPr="00210043">
        <w:rPr>
          <w:sz w:val="28"/>
          <w:szCs w:val="28"/>
        </w:rPr>
        <w:t xml:space="preserve">•Stuttering </w:t>
      </w:r>
    </w:p>
    <w:p w14:paraId="159E780F" w14:textId="77777777" w:rsidR="001B01FE" w:rsidRPr="00210043" w:rsidRDefault="001B01FE" w:rsidP="001B01FE">
      <w:pPr>
        <w:rPr>
          <w:sz w:val="28"/>
          <w:szCs w:val="28"/>
        </w:rPr>
      </w:pPr>
      <w:r w:rsidRPr="00210043">
        <w:rPr>
          <w:sz w:val="28"/>
          <w:szCs w:val="28"/>
        </w:rPr>
        <w:t xml:space="preserve">•Early literacy skills </w:t>
      </w:r>
    </w:p>
    <w:p w14:paraId="7B709B68" w14:textId="77777777" w:rsidR="001B01FE" w:rsidRPr="00210043" w:rsidRDefault="001B01FE" w:rsidP="001B01FE">
      <w:pPr>
        <w:rPr>
          <w:sz w:val="28"/>
          <w:szCs w:val="28"/>
        </w:rPr>
      </w:pPr>
      <w:r w:rsidRPr="00210043">
        <w:rPr>
          <w:sz w:val="28"/>
          <w:szCs w:val="28"/>
        </w:rPr>
        <w:t xml:space="preserve">•Use of language for social interaction </w:t>
      </w:r>
    </w:p>
    <w:p w14:paraId="2A06DB52" w14:textId="77777777" w:rsidR="001B01FE" w:rsidRPr="00210043" w:rsidRDefault="001B01FE" w:rsidP="001B01FE">
      <w:pPr>
        <w:rPr>
          <w:sz w:val="28"/>
          <w:szCs w:val="28"/>
        </w:rPr>
      </w:pPr>
      <w:r w:rsidRPr="00210043">
        <w:rPr>
          <w:sz w:val="28"/>
          <w:szCs w:val="28"/>
        </w:rPr>
        <w:t xml:space="preserve">•Development of play skills </w:t>
      </w:r>
    </w:p>
    <w:p w14:paraId="64189A0D" w14:textId="77777777" w:rsidR="001B01FE" w:rsidRPr="00210043" w:rsidRDefault="001B01FE" w:rsidP="001B01FE">
      <w:pPr>
        <w:rPr>
          <w:sz w:val="28"/>
          <w:szCs w:val="28"/>
        </w:rPr>
      </w:pPr>
      <w:r w:rsidRPr="00210043">
        <w:rPr>
          <w:sz w:val="28"/>
          <w:szCs w:val="28"/>
        </w:rPr>
        <w:t xml:space="preserve">•Communication difficulties </w:t>
      </w:r>
      <w:proofErr w:type="gramStart"/>
      <w:r w:rsidRPr="00210043">
        <w:rPr>
          <w:sz w:val="28"/>
          <w:szCs w:val="28"/>
        </w:rPr>
        <w:t>as a result of</w:t>
      </w:r>
      <w:proofErr w:type="gramEnd"/>
      <w:r w:rsidRPr="00210043">
        <w:rPr>
          <w:sz w:val="28"/>
          <w:szCs w:val="28"/>
        </w:rPr>
        <w:t xml:space="preserve"> hearing loss</w:t>
      </w:r>
      <w:r>
        <w:rPr>
          <w:sz w:val="28"/>
          <w:szCs w:val="28"/>
        </w:rPr>
        <w:t xml:space="preserve">. </w:t>
      </w:r>
      <w:r w:rsidRPr="00210043">
        <w:rPr>
          <w:sz w:val="28"/>
          <w:szCs w:val="28"/>
        </w:rPr>
        <w:t>Any communication difficulty is a barrier to education. Communication skills are essential for success in work and play</w:t>
      </w:r>
    </w:p>
    <w:p w14:paraId="1EDAC695" w14:textId="77777777" w:rsidR="001B01FE" w:rsidRPr="00210043" w:rsidRDefault="001B01FE" w:rsidP="006A22A4">
      <w:pPr>
        <w:rPr>
          <w:sz w:val="28"/>
          <w:szCs w:val="28"/>
        </w:rPr>
      </w:pPr>
      <w:r w:rsidRPr="5F025CAA">
        <w:rPr>
          <w:sz w:val="28"/>
          <w:szCs w:val="28"/>
        </w:rPr>
        <w:t>The Speech-Language Program at RMES</w:t>
      </w:r>
      <w:r w:rsidR="006A22A4" w:rsidRPr="5F025CAA">
        <w:rPr>
          <w:sz w:val="28"/>
          <w:szCs w:val="28"/>
        </w:rPr>
        <w:t>:</w:t>
      </w:r>
    </w:p>
    <w:p w14:paraId="4A00FE25" w14:textId="77777777" w:rsidR="001B01FE" w:rsidRDefault="0DA23314" w:rsidP="5F025CAA">
      <w:pPr>
        <w:rPr>
          <w:sz w:val="28"/>
          <w:szCs w:val="28"/>
        </w:rPr>
      </w:pPr>
      <w:r w:rsidRPr="5F025CAA">
        <w:rPr>
          <w:sz w:val="28"/>
          <w:szCs w:val="28"/>
        </w:rPr>
        <w:t>Nichaela Williams</w:t>
      </w:r>
      <w:r w:rsidR="001B01FE" w:rsidRPr="5F025CAA">
        <w:rPr>
          <w:sz w:val="28"/>
          <w:szCs w:val="28"/>
        </w:rPr>
        <w:t>, SLP</w:t>
      </w:r>
      <w:r w:rsidR="006A22A4" w:rsidRPr="5F025CAA">
        <w:rPr>
          <w:sz w:val="28"/>
          <w:szCs w:val="28"/>
        </w:rPr>
        <w:t>,</w:t>
      </w:r>
      <w:r w:rsidR="001B01FE" w:rsidRPr="5F025CAA">
        <w:rPr>
          <w:sz w:val="28"/>
          <w:szCs w:val="28"/>
        </w:rPr>
        <w:t xml:space="preserve"> is at RMES</w:t>
      </w:r>
      <w:r w:rsidR="30EB15EB" w:rsidRPr="5F025CAA">
        <w:rPr>
          <w:sz w:val="28"/>
          <w:szCs w:val="28"/>
        </w:rPr>
        <w:t xml:space="preserve"> </w:t>
      </w:r>
      <w:r w:rsidR="001B01FE" w:rsidRPr="5F025CAA">
        <w:rPr>
          <w:sz w:val="28"/>
          <w:szCs w:val="28"/>
        </w:rPr>
        <w:t xml:space="preserve">twice a week for the calendar year. </w:t>
      </w:r>
      <w:r w:rsidR="5D26553D" w:rsidRPr="5F025CAA">
        <w:rPr>
          <w:sz w:val="28"/>
          <w:szCs w:val="28"/>
        </w:rPr>
        <w:t xml:space="preserve">Julie </w:t>
      </w:r>
      <w:r w:rsidR="1CF7984A" w:rsidRPr="5F025CAA">
        <w:rPr>
          <w:sz w:val="28"/>
          <w:szCs w:val="28"/>
        </w:rPr>
        <w:t>Nish,</w:t>
      </w:r>
      <w:r w:rsidR="001B01FE" w:rsidRPr="5F025CAA">
        <w:rPr>
          <w:sz w:val="28"/>
          <w:szCs w:val="28"/>
        </w:rPr>
        <w:t xml:space="preserve"> SLP Assistant, is also at RMES </w:t>
      </w:r>
      <w:r w:rsidR="6E7FDEAD" w:rsidRPr="5F025CAA">
        <w:rPr>
          <w:sz w:val="28"/>
          <w:szCs w:val="28"/>
        </w:rPr>
        <w:t xml:space="preserve">daily </w:t>
      </w:r>
      <w:r w:rsidR="001B01FE" w:rsidRPr="5F025CAA">
        <w:rPr>
          <w:sz w:val="28"/>
          <w:szCs w:val="28"/>
        </w:rPr>
        <w:t xml:space="preserve">during the school year. </w:t>
      </w:r>
      <w:r w:rsidR="43003905" w:rsidRPr="5F025CAA">
        <w:rPr>
          <w:sz w:val="28"/>
          <w:szCs w:val="28"/>
        </w:rPr>
        <w:t xml:space="preserve">Nichaela and Julie </w:t>
      </w:r>
      <w:r w:rsidR="001B01FE" w:rsidRPr="5F025CAA">
        <w:rPr>
          <w:sz w:val="28"/>
          <w:szCs w:val="28"/>
        </w:rPr>
        <w:t xml:space="preserve">work with children individually, in small groups and in the classroom. </w:t>
      </w:r>
    </w:p>
    <w:p w14:paraId="2322BE3D" w14:textId="77777777" w:rsidR="006A22A4" w:rsidRDefault="006A22A4" w:rsidP="006A22A4">
      <w:pPr>
        <w:ind w:left="2160" w:firstLine="720"/>
        <w:rPr>
          <w:sz w:val="28"/>
          <w:szCs w:val="28"/>
        </w:rPr>
      </w:pPr>
    </w:p>
    <w:p w14:paraId="06E8FA1D" w14:textId="77777777" w:rsidR="006A22A4" w:rsidRPr="00210043" w:rsidRDefault="006A22A4" w:rsidP="006A22A4">
      <w:pPr>
        <w:ind w:left="2160" w:firstLine="720"/>
        <w:rPr>
          <w:sz w:val="28"/>
          <w:szCs w:val="28"/>
        </w:rPr>
      </w:pPr>
      <w:r w:rsidRPr="00210043">
        <w:rPr>
          <w:sz w:val="28"/>
          <w:szCs w:val="28"/>
        </w:rPr>
        <w:t xml:space="preserve">HOSPITAL-HOMEBOUND </w:t>
      </w:r>
    </w:p>
    <w:p w14:paraId="32CFD6BE" w14:textId="77777777" w:rsidR="006A22A4" w:rsidRPr="00210043" w:rsidRDefault="006A22A4" w:rsidP="006A22A4">
      <w:pPr>
        <w:rPr>
          <w:sz w:val="28"/>
          <w:szCs w:val="28"/>
        </w:rPr>
      </w:pPr>
      <w:r w:rsidRPr="00210043">
        <w:rPr>
          <w:sz w:val="28"/>
          <w:szCs w:val="28"/>
        </w:rPr>
        <w:t xml:space="preserve">Students who are away from school for ten (10) or more consecutive days because of illness may be eligible for home instruction. </w:t>
      </w:r>
    </w:p>
    <w:p w14:paraId="6A6E174E" w14:textId="36D009C5" w:rsidR="00550FC1" w:rsidRDefault="00550FC1">
      <w:pPr>
        <w:rPr>
          <w:sz w:val="28"/>
          <w:szCs w:val="28"/>
        </w:rPr>
      </w:pPr>
      <w:r>
        <w:rPr>
          <w:sz w:val="28"/>
          <w:szCs w:val="28"/>
        </w:rPr>
        <w:br w:type="page"/>
      </w:r>
    </w:p>
    <w:p w14:paraId="6613A06F" w14:textId="77777777" w:rsidR="006A22A4" w:rsidRPr="00210043" w:rsidRDefault="006A22A4" w:rsidP="001B01FE">
      <w:pPr>
        <w:rPr>
          <w:sz w:val="28"/>
          <w:szCs w:val="28"/>
        </w:rPr>
      </w:pPr>
    </w:p>
    <w:p w14:paraId="1C80F4D6" w14:textId="77777777" w:rsidR="001B01FE" w:rsidRDefault="001B01FE" w:rsidP="006B2D5B">
      <w:pPr>
        <w:rPr>
          <w:sz w:val="28"/>
          <w:szCs w:val="28"/>
        </w:rPr>
      </w:pPr>
    </w:p>
    <w:p w14:paraId="1A3D85FE" w14:textId="77777777" w:rsidR="007C09DB" w:rsidRDefault="00B75417" w:rsidP="00B75417">
      <w:pPr>
        <w:tabs>
          <w:tab w:val="left" w:pos="4420"/>
        </w:tabs>
        <w:rPr>
          <w:sz w:val="28"/>
          <w:szCs w:val="28"/>
        </w:rPr>
      </w:pPr>
      <w:r>
        <w:rPr>
          <w:sz w:val="28"/>
          <w:szCs w:val="28"/>
        </w:rPr>
        <w:t xml:space="preserve">                                  </w:t>
      </w:r>
    </w:p>
    <w:p w14:paraId="454A295B" w14:textId="77777777" w:rsidR="00B54C56" w:rsidRPr="00210043" w:rsidRDefault="00B54C56" w:rsidP="007C09DB">
      <w:pPr>
        <w:tabs>
          <w:tab w:val="left" w:pos="4420"/>
        </w:tabs>
        <w:jc w:val="center"/>
        <w:rPr>
          <w:sz w:val="28"/>
          <w:szCs w:val="28"/>
        </w:rPr>
      </w:pPr>
      <w:r w:rsidRPr="00210043">
        <w:rPr>
          <w:sz w:val="28"/>
          <w:szCs w:val="28"/>
        </w:rPr>
        <w:t>VISITORS TO THE SCHOOL</w:t>
      </w:r>
    </w:p>
    <w:p w14:paraId="492157DB" w14:textId="77777777" w:rsidR="00B54C56" w:rsidRDefault="00B54C56" w:rsidP="00B54C56">
      <w:pPr>
        <w:spacing w:line="360" w:lineRule="auto"/>
        <w:rPr>
          <w:sz w:val="28"/>
          <w:szCs w:val="28"/>
        </w:rPr>
      </w:pPr>
      <w:r w:rsidRPr="00210043">
        <w:rPr>
          <w:sz w:val="28"/>
          <w:szCs w:val="28"/>
        </w:rPr>
        <w:t xml:space="preserve">- </w:t>
      </w:r>
      <w:r w:rsidRPr="00B54C56">
        <w:rPr>
          <w:i/>
          <w:iCs/>
          <w:sz w:val="28"/>
          <w:szCs w:val="28"/>
        </w:rPr>
        <w:t>Visitors are asked to check in at the office</w:t>
      </w:r>
      <w:r w:rsidRPr="00210043">
        <w:rPr>
          <w:sz w:val="28"/>
          <w:szCs w:val="28"/>
        </w:rPr>
        <w:t xml:space="preserve">. Since class disruptions should be kept </w:t>
      </w:r>
    </w:p>
    <w:p w14:paraId="1F34578F" w14:textId="77777777" w:rsidR="00B54C56" w:rsidRPr="00210043" w:rsidRDefault="00B54C56" w:rsidP="00B54C56">
      <w:pPr>
        <w:spacing w:line="360" w:lineRule="auto"/>
        <w:rPr>
          <w:sz w:val="28"/>
          <w:szCs w:val="28"/>
        </w:rPr>
      </w:pPr>
      <w:r w:rsidRPr="00210043">
        <w:rPr>
          <w:sz w:val="28"/>
          <w:szCs w:val="28"/>
        </w:rPr>
        <w:t xml:space="preserve">to a minimum, visitors are asked to leave messages or items brought to school at the </w:t>
      </w:r>
    </w:p>
    <w:p w14:paraId="360FCB1D" w14:textId="77777777" w:rsidR="00B54C56" w:rsidRPr="00210043" w:rsidRDefault="00B54C56" w:rsidP="00B54C56">
      <w:pPr>
        <w:spacing w:line="360" w:lineRule="auto"/>
        <w:rPr>
          <w:sz w:val="28"/>
          <w:szCs w:val="28"/>
        </w:rPr>
      </w:pPr>
      <w:r w:rsidRPr="00210043">
        <w:rPr>
          <w:sz w:val="28"/>
          <w:szCs w:val="28"/>
        </w:rPr>
        <w:t xml:space="preserve">office, complete with the student's name. If visitors are volunteering or moving </w:t>
      </w:r>
    </w:p>
    <w:p w14:paraId="16EFD9ED" w14:textId="77777777" w:rsidR="00B54C56" w:rsidRPr="00210043" w:rsidRDefault="00B54C56" w:rsidP="00B54C56">
      <w:pPr>
        <w:spacing w:line="360" w:lineRule="auto"/>
        <w:rPr>
          <w:sz w:val="28"/>
          <w:szCs w:val="28"/>
        </w:rPr>
      </w:pPr>
      <w:proofErr w:type="gramStart"/>
      <w:r w:rsidRPr="00210043">
        <w:rPr>
          <w:sz w:val="28"/>
          <w:szCs w:val="28"/>
        </w:rPr>
        <w:t>around</w:t>
      </w:r>
      <w:proofErr w:type="gramEnd"/>
      <w:r w:rsidRPr="00210043">
        <w:rPr>
          <w:sz w:val="28"/>
          <w:szCs w:val="28"/>
        </w:rPr>
        <w:t xml:space="preserve"> the school, they will be required to wear a visitor pin/sticker and sign in. </w:t>
      </w:r>
    </w:p>
    <w:p w14:paraId="0A880A08" w14:textId="77777777" w:rsidR="00B54C56" w:rsidRPr="00210043" w:rsidRDefault="00B54C56" w:rsidP="00B54C56">
      <w:pPr>
        <w:spacing w:line="360" w:lineRule="auto"/>
        <w:rPr>
          <w:sz w:val="28"/>
          <w:szCs w:val="28"/>
        </w:rPr>
      </w:pPr>
      <w:r w:rsidRPr="00210043">
        <w:rPr>
          <w:sz w:val="28"/>
          <w:szCs w:val="28"/>
        </w:rPr>
        <w:t xml:space="preserve">- Volunteers at Rocky Mountain are requested to complete a criminal records check. </w:t>
      </w:r>
    </w:p>
    <w:p w14:paraId="1FF57979" w14:textId="77777777" w:rsidR="00B54C56" w:rsidRPr="00210043" w:rsidRDefault="00B54C56" w:rsidP="00B54C56">
      <w:pPr>
        <w:spacing w:line="360" w:lineRule="auto"/>
      </w:pPr>
      <w:r w:rsidRPr="5F025CAA">
        <w:rPr>
          <w:sz w:val="28"/>
          <w:szCs w:val="28"/>
        </w:rPr>
        <w:t xml:space="preserve">This is a district initiative to ensure the safety of our children. </w:t>
      </w:r>
    </w:p>
    <w:p w14:paraId="2741E303" w14:textId="77777777" w:rsidR="5F025CAA" w:rsidRDefault="5F025CAA" w:rsidP="5F025CAA">
      <w:pPr>
        <w:spacing w:line="360" w:lineRule="auto"/>
        <w:rPr>
          <w:sz w:val="28"/>
          <w:szCs w:val="28"/>
        </w:rPr>
      </w:pPr>
    </w:p>
    <w:p w14:paraId="25AEAB94" w14:textId="77777777" w:rsidR="001B01FE" w:rsidRDefault="001B01FE" w:rsidP="5F025CAA"/>
    <w:p w14:paraId="38F91D2A" w14:textId="2AD7CE6B" w:rsidR="001B01FE" w:rsidRDefault="001B01FE" w:rsidP="5F025CAA"/>
    <w:p w14:paraId="47E0AA46" w14:textId="77777777" w:rsidR="00216E9A" w:rsidRPr="00216E9A" w:rsidRDefault="00216E9A" w:rsidP="5F025CAA">
      <w:pPr>
        <w:tabs>
          <w:tab w:val="left" w:pos="1808"/>
        </w:tabs>
      </w:pPr>
    </w:p>
    <w:p w14:paraId="10F12D5A" w14:textId="341695DF" w:rsidR="00550FC1" w:rsidRDefault="00550FC1">
      <w:r>
        <w:br w:type="page"/>
      </w:r>
    </w:p>
    <w:p w14:paraId="61804BED" w14:textId="77777777" w:rsidR="00216E9A" w:rsidRPr="00216E9A" w:rsidRDefault="00216E9A" w:rsidP="5F025CAA">
      <w:pPr>
        <w:tabs>
          <w:tab w:val="left" w:pos="1808"/>
        </w:tabs>
      </w:pPr>
    </w:p>
    <w:p w14:paraId="0F659B15" w14:textId="77777777" w:rsidR="00216E9A" w:rsidRPr="00216E9A" w:rsidRDefault="4313BE30" w:rsidP="5F025CAA">
      <w:pPr>
        <w:tabs>
          <w:tab w:val="left" w:pos="1808"/>
        </w:tabs>
        <w:rPr>
          <w:sz w:val="28"/>
          <w:szCs w:val="28"/>
        </w:rPr>
      </w:pPr>
      <w:r w:rsidRPr="5F025CAA">
        <w:rPr>
          <w:sz w:val="28"/>
          <w:szCs w:val="28"/>
        </w:rPr>
        <w:t>BIKE RULES</w:t>
      </w:r>
    </w:p>
    <w:p w14:paraId="47FB2FBF" w14:textId="77777777" w:rsidR="00216E9A" w:rsidRPr="00216E9A" w:rsidRDefault="4313BE30" w:rsidP="5F025CAA">
      <w:pPr>
        <w:tabs>
          <w:tab w:val="left" w:pos="1808"/>
        </w:tabs>
        <w:rPr>
          <w:sz w:val="28"/>
          <w:szCs w:val="28"/>
        </w:rPr>
      </w:pPr>
      <w:r w:rsidRPr="5F025CAA">
        <w:rPr>
          <w:sz w:val="28"/>
          <w:szCs w:val="28"/>
        </w:rPr>
        <w:t xml:space="preserve">Note: it is the law that helmets are to be always worn, but it is the parents' responsibility to enforce this. </w:t>
      </w:r>
    </w:p>
    <w:p w14:paraId="0A63984B" w14:textId="77777777" w:rsidR="00216E9A" w:rsidRPr="00216E9A" w:rsidRDefault="4313BE30" w:rsidP="5F025CAA">
      <w:pPr>
        <w:pStyle w:val="ListParagraph"/>
        <w:numPr>
          <w:ilvl w:val="0"/>
          <w:numId w:val="1"/>
        </w:numPr>
        <w:tabs>
          <w:tab w:val="left" w:pos="1808"/>
        </w:tabs>
        <w:rPr>
          <w:sz w:val="28"/>
          <w:szCs w:val="28"/>
        </w:rPr>
      </w:pPr>
      <w:r w:rsidRPr="5F025CAA">
        <w:rPr>
          <w:sz w:val="28"/>
          <w:szCs w:val="28"/>
        </w:rPr>
        <w:t>No bikes are to be ridden on school property (walk them to and from the bike rack)</w:t>
      </w:r>
    </w:p>
    <w:p w14:paraId="29D629EC" w14:textId="77777777" w:rsidR="00216E9A" w:rsidRPr="00216E9A" w:rsidRDefault="4313BE30" w:rsidP="5F025CAA">
      <w:pPr>
        <w:pStyle w:val="ListParagraph"/>
        <w:numPr>
          <w:ilvl w:val="0"/>
          <w:numId w:val="1"/>
        </w:numPr>
        <w:tabs>
          <w:tab w:val="left" w:pos="1808"/>
        </w:tabs>
        <w:rPr>
          <w:sz w:val="28"/>
          <w:szCs w:val="28"/>
        </w:rPr>
      </w:pPr>
      <w:r w:rsidRPr="5F025CAA">
        <w:rPr>
          <w:sz w:val="28"/>
          <w:szCs w:val="28"/>
        </w:rPr>
        <w:t xml:space="preserve">No one should be staying in the bike rack area. Bikes have been </w:t>
      </w:r>
      <w:proofErr w:type="spellStart"/>
      <w:r w:rsidRPr="5F025CAA">
        <w:rPr>
          <w:sz w:val="28"/>
          <w:szCs w:val="28"/>
        </w:rPr>
        <w:t>vandslized</w:t>
      </w:r>
      <w:proofErr w:type="spellEnd"/>
      <w:r w:rsidRPr="5F025CAA">
        <w:rPr>
          <w:sz w:val="28"/>
          <w:szCs w:val="28"/>
        </w:rPr>
        <w:t xml:space="preserve"> and injuries have resulted. Students are to drop off and leave bike rack area. </w:t>
      </w:r>
    </w:p>
    <w:p w14:paraId="181310D0" w14:textId="77777777" w:rsidR="00216E9A" w:rsidRPr="00216E9A" w:rsidRDefault="4313BE30" w:rsidP="5F025CAA">
      <w:pPr>
        <w:pStyle w:val="ListParagraph"/>
        <w:numPr>
          <w:ilvl w:val="0"/>
          <w:numId w:val="1"/>
        </w:numPr>
        <w:tabs>
          <w:tab w:val="left" w:pos="1808"/>
        </w:tabs>
        <w:rPr>
          <w:sz w:val="28"/>
          <w:szCs w:val="28"/>
        </w:rPr>
      </w:pPr>
      <w:r w:rsidRPr="5F025CAA">
        <w:rPr>
          <w:b/>
          <w:bCs/>
          <w:sz w:val="28"/>
          <w:szCs w:val="28"/>
        </w:rPr>
        <w:t>E-Bikes</w:t>
      </w:r>
      <w:r w:rsidRPr="5F025CAA">
        <w:rPr>
          <w:sz w:val="28"/>
          <w:szCs w:val="28"/>
        </w:rPr>
        <w:t>: students must be 14 years or older to ride e-</w:t>
      </w:r>
      <w:proofErr w:type="gramStart"/>
      <w:r w:rsidRPr="5F025CAA">
        <w:rPr>
          <w:sz w:val="28"/>
          <w:szCs w:val="28"/>
        </w:rPr>
        <w:t>bike</w:t>
      </w:r>
      <w:proofErr w:type="gramEnd"/>
      <w:r w:rsidRPr="5F025CAA">
        <w:rPr>
          <w:sz w:val="28"/>
          <w:szCs w:val="28"/>
        </w:rPr>
        <w:t xml:space="preserve"> (see notice from RCMP below)</w:t>
      </w:r>
    </w:p>
    <w:p w14:paraId="2E78B961" w14:textId="77777777" w:rsidR="00216E9A" w:rsidRPr="00216E9A" w:rsidRDefault="00216E9A" w:rsidP="5F025CAA">
      <w:pPr>
        <w:tabs>
          <w:tab w:val="left" w:pos="1808"/>
        </w:tabs>
        <w:rPr>
          <w:sz w:val="28"/>
          <w:szCs w:val="28"/>
        </w:rPr>
      </w:pPr>
    </w:p>
    <w:p w14:paraId="686C9275" w14:textId="77777777" w:rsidR="00216E9A" w:rsidRPr="00216E9A" w:rsidRDefault="4313BE30" w:rsidP="5F025CAA">
      <w:pPr>
        <w:tabs>
          <w:tab w:val="left" w:pos="1808"/>
        </w:tabs>
        <w:rPr>
          <w:sz w:val="28"/>
          <w:szCs w:val="28"/>
        </w:rPr>
      </w:pPr>
      <w:r w:rsidRPr="5F025CAA">
        <w:rPr>
          <w:sz w:val="28"/>
          <w:szCs w:val="28"/>
        </w:rPr>
        <w:t xml:space="preserve">SCOOTERS AND SKATEBOARDS </w:t>
      </w:r>
    </w:p>
    <w:p w14:paraId="283B72A4" w14:textId="77777777" w:rsidR="00216E9A" w:rsidRPr="00216E9A" w:rsidRDefault="4313BE30" w:rsidP="5F025CAA">
      <w:pPr>
        <w:tabs>
          <w:tab w:val="left" w:pos="1808"/>
        </w:tabs>
      </w:pPr>
      <w:r w:rsidRPr="5F025CAA">
        <w:rPr>
          <w:sz w:val="28"/>
          <w:szCs w:val="28"/>
        </w:rPr>
        <w:t>Scooters and Skateboards can be ridden to school but not on school property. We strongly encourage proper safety equipment (helmets and pads), but it is the parents' responsibility to enforce this. If these modes of transportation are used on the school grounds, they will be confiscated and brought to the office where parents will be requested to pick them up</w:t>
      </w:r>
    </w:p>
    <w:p w14:paraId="0BA9B2C8" w14:textId="77777777" w:rsidR="00216E9A" w:rsidRPr="00216E9A" w:rsidRDefault="00216E9A" w:rsidP="5F025CAA">
      <w:pPr>
        <w:tabs>
          <w:tab w:val="left" w:pos="1808"/>
        </w:tabs>
        <w:rPr>
          <w:sz w:val="28"/>
          <w:szCs w:val="28"/>
        </w:rPr>
      </w:pPr>
    </w:p>
    <w:p w14:paraId="083C54C9" w14:textId="77777777" w:rsidR="00216E9A" w:rsidRPr="00216E9A" w:rsidRDefault="4313BE30" w:rsidP="5F025CAA">
      <w:pPr>
        <w:tabs>
          <w:tab w:val="left" w:pos="1808"/>
        </w:tabs>
      </w:pPr>
      <w:r w:rsidRPr="5F025CAA">
        <w:rPr>
          <w:b/>
          <w:bCs/>
          <w:sz w:val="28"/>
          <w:szCs w:val="28"/>
        </w:rPr>
        <w:t>E-Scooters:</w:t>
      </w:r>
      <w:r w:rsidRPr="5F025CAA">
        <w:rPr>
          <w:sz w:val="28"/>
          <w:szCs w:val="28"/>
        </w:rPr>
        <w:t xml:space="preserve"> e-scooters are currently not legal in Elkford (the community is not participating in the e-scooter pilot project- see notice from the RCMP</w:t>
      </w:r>
    </w:p>
    <w:p w14:paraId="0D8D6A5B" w14:textId="77777777" w:rsidR="00216E9A" w:rsidRPr="00216E9A" w:rsidRDefault="00216E9A" w:rsidP="5F025CAA">
      <w:pPr>
        <w:tabs>
          <w:tab w:val="left" w:pos="1808"/>
        </w:tabs>
        <w:rPr>
          <w:sz w:val="28"/>
          <w:szCs w:val="28"/>
        </w:rPr>
      </w:pPr>
    </w:p>
    <w:p w14:paraId="0535D58B" w14:textId="19FEA24F" w:rsidR="00550FC1" w:rsidRDefault="00550FC1">
      <w:pPr>
        <w:rPr>
          <w:sz w:val="28"/>
          <w:szCs w:val="28"/>
        </w:rPr>
      </w:pPr>
      <w:r>
        <w:rPr>
          <w:sz w:val="28"/>
          <w:szCs w:val="28"/>
        </w:rPr>
        <w:br w:type="page"/>
      </w:r>
    </w:p>
    <w:p w14:paraId="7C1EE593" w14:textId="77777777" w:rsidR="00216E9A" w:rsidRDefault="00216E9A" w:rsidP="5F025CAA">
      <w:pPr>
        <w:tabs>
          <w:tab w:val="left" w:pos="1808"/>
        </w:tabs>
        <w:rPr>
          <w:sz w:val="28"/>
          <w:szCs w:val="28"/>
        </w:rPr>
      </w:pPr>
    </w:p>
    <w:p w14:paraId="7F36C90B" w14:textId="77777777" w:rsidR="00550FC1" w:rsidRDefault="00550FC1" w:rsidP="5F025CAA">
      <w:pPr>
        <w:tabs>
          <w:tab w:val="left" w:pos="1808"/>
        </w:tabs>
        <w:rPr>
          <w:sz w:val="28"/>
          <w:szCs w:val="28"/>
        </w:rPr>
      </w:pPr>
    </w:p>
    <w:p w14:paraId="680ECE4A" w14:textId="77777777" w:rsidR="00550FC1" w:rsidRPr="00216E9A" w:rsidRDefault="00550FC1" w:rsidP="5F025CAA">
      <w:pPr>
        <w:tabs>
          <w:tab w:val="left" w:pos="1808"/>
        </w:tabs>
        <w:rPr>
          <w:sz w:val="28"/>
          <w:szCs w:val="28"/>
        </w:rPr>
      </w:pPr>
    </w:p>
    <w:p w14:paraId="485A34B5" w14:textId="77777777" w:rsidR="00216E9A" w:rsidRPr="00216E9A" w:rsidRDefault="4313BE30" w:rsidP="5F025CAA">
      <w:pPr>
        <w:tabs>
          <w:tab w:val="left" w:pos="1808"/>
        </w:tabs>
      </w:pPr>
      <w:r>
        <w:rPr>
          <w:noProof/>
        </w:rPr>
        <w:drawing>
          <wp:inline distT="0" distB="0" distL="0" distR="0" wp14:anchorId="234A1AE3" wp14:editId="75745A89">
            <wp:extent cx="6591449" cy="6525722"/>
            <wp:effectExtent l="0" t="0" r="0" b="0"/>
            <wp:docPr id="574218578"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9083124" name="Picture 229083124"/>
                    <pic:cNvPicPr/>
                  </pic:nvPicPr>
                  <pic:blipFill>
                    <a:blip r:embed="rId12">
                      <a:extLst>
                        <a:ext uri="{28A0092B-C50C-407E-A947-70E740481C1C}">
                          <a14:useLocalDpi xmlns:a14="http://schemas.microsoft.com/office/drawing/2010/main"/>
                        </a:ext>
                      </a:extLst>
                    </a:blip>
                    <a:stretch>
                      <a:fillRect/>
                    </a:stretch>
                  </pic:blipFill>
                  <pic:spPr>
                    <a:xfrm>
                      <a:off x="0" y="0"/>
                      <a:ext cx="6591449" cy="6525722"/>
                    </a:xfrm>
                    <a:prstGeom prst="rect">
                      <a:avLst/>
                    </a:prstGeom>
                  </pic:spPr>
                </pic:pic>
              </a:graphicData>
            </a:graphic>
          </wp:inline>
        </w:drawing>
      </w:r>
      <w:r>
        <w:t>)</w:t>
      </w:r>
    </w:p>
    <w:p w14:paraId="47A4EAC8" w14:textId="1B0CD4F6" w:rsidR="00550FC1" w:rsidRDefault="00550FC1">
      <w:r>
        <w:br w:type="page"/>
      </w:r>
    </w:p>
    <w:p w14:paraId="5652A04E" w14:textId="77777777" w:rsidR="00216E9A" w:rsidRPr="00216E9A" w:rsidRDefault="00216E9A" w:rsidP="5F025CAA">
      <w:pPr>
        <w:tabs>
          <w:tab w:val="left" w:pos="1808"/>
        </w:tabs>
      </w:pPr>
    </w:p>
    <w:p w14:paraId="1CCFCB22" w14:textId="77777777" w:rsidR="00216E9A" w:rsidRPr="00216E9A" w:rsidRDefault="00216E9A" w:rsidP="5F025CAA">
      <w:pPr>
        <w:tabs>
          <w:tab w:val="left" w:pos="1808"/>
        </w:tabs>
      </w:pPr>
    </w:p>
    <w:p w14:paraId="6AB08DF9" w14:textId="77777777" w:rsidR="00216E9A" w:rsidRPr="00216E9A" w:rsidRDefault="00216E9A" w:rsidP="00216E9A">
      <w:pPr>
        <w:rPr>
          <w:rFonts w:cstheme="minorHAnsi"/>
          <w:szCs w:val="24"/>
        </w:rPr>
      </w:pPr>
    </w:p>
    <w:p w14:paraId="12437342" w14:textId="77777777" w:rsidR="00AD2327" w:rsidRPr="003548F5" w:rsidRDefault="00AD2327" w:rsidP="5F025CAA">
      <w:pPr>
        <w:jc w:val="center"/>
        <w:rPr>
          <w:sz w:val="28"/>
          <w:szCs w:val="28"/>
        </w:rPr>
      </w:pPr>
      <w:r w:rsidRPr="5F025CAA">
        <w:rPr>
          <w:sz w:val="28"/>
          <w:szCs w:val="28"/>
        </w:rPr>
        <w:t xml:space="preserve">INJURIES, FIRST AID and MEDICAL ALERT </w:t>
      </w:r>
    </w:p>
    <w:p w14:paraId="40A970BC" w14:textId="77777777" w:rsidR="00AD2327" w:rsidRPr="003548F5" w:rsidRDefault="00AD2327" w:rsidP="00AD2327">
      <w:pPr>
        <w:rPr>
          <w:sz w:val="28"/>
          <w:szCs w:val="28"/>
        </w:rPr>
      </w:pPr>
      <w:r w:rsidRPr="003548F5">
        <w:rPr>
          <w:sz w:val="28"/>
          <w:szCs w:val="28"/>
        </w:rPr>
        <w:t xml:space="preserve">•Injuries and accidents during the year are inevitable. Our procedure for reporting and handling accidents or injuries is very thorough. All children injured while on the school grounds will receive immediate attention. Parents will be informed by phone of any serious injury their child has sustained. </w:t>
      </w:r>
    </w:p>
    <w:p w14:paraId="3F56BA42" w14:textId="77777777" w:rsidR="00AD2327" w:rsidRDefault="00AD2327" w:rsidP="00AD2327">
      <w:pPr>
        <w:rPr>
          <w:sz w:val="28"/>
          <w:szCs w:val="28"/>
        </w:rPr>
      </w:pPr>
      <w:r w:rsidRPr="003548F5">
        <w:rPr>
          <w:sz w:val="28"/>
          <w:szCs w:val="28"/>
        </w:rPr>
        <w:t xml:space="preserve">•Please communicate with the school any allergies, medical </w:t>
      </w:r>
      <w:proofErr w:type="gramStart"/>
      <w:r w:rsidRPr="003548F5">
        <w:rPr>
          <w:sz w:val="28"/>
          <w:szCs w:val="28"/>
        </w:rPr>
        <w:t>alert</w:t>
      </w:r>
      <w:proofErr w:type="gramEnd"/>
      <w:r w:rsidRPr="003548F5">
        <w:rPr>
          <w:sz w:val="28"/>
          <w:szCs w:val="28"/>
        </w:rPr>
        <w:t xml:space="preserve"> and/or </w:t>
      </w:r>
      <w:r w:rsidR="000B5403" w:rsidRPr="003548F5">
        <w:rPr>
          <w:sz w:val="28"/>
          <w:szCs w:val="28"/>
        </w:rPr>
        <w:t>life-threatening</w:t>
      </w:r>
      <w:r w:rsidRPr="003548F5">
        <w:rPr>
          <w:sz w:val="28"/>
          <w:szCs w:val="28"/>
        </w:rPr>
        <w:t xml:space="preserve"> conditions your child has. We will complete a "Medic Alert Planning Form" so that the school has a complete understanding of procedures and responses in the event of an emergency. </w:t>
      </w:r>
    </w:p>
    <w:p w14:paraId="7D344745" w14:textId="77777777" w:rsidR="00EB2516" w:rsidRPr="003548F5" w:rsidRDefault="00EB2516" w:rsidP="00AD2327">
      <w:pPr>
        <w:rPr>
          <w:sz w:val="28"/>
          <w:szCs w:val="28"/>
        </w:rPr>
      </w:pPr>
    </w:p>
    <w:p w14:paraId="599F2557" w14:textId="77777777" w:rsidR="5F025CAA" w:rsidRDefault="5F025CAA" w:rsidP="5F025CAA">
      <w:pPr>
        <w:rPr>
          <w:sz w:val="28"/>
          <w:szCs w:val="28"/>
        </w:rPr>
      </w:pPr>
    </w:p>
    <w:p w14:paraId="49685D70" w14:textId="77777777" w:rsidR="00AD2327" w:rsidRPr="003548F5" w:rsidRDefault="00AD2327" w:rsidP="007C09DB">
      <w:pPr>
        <w:ind w:left="2160" w:firstLine="720"/>
        <w:rPr>
          <w:sz w:val="28"/>
          <w:szCs w:val="28"/>
        </w:rPr>
      </w:pPr>
      <w:r w:rsidRPr="003548F5">
        <w:rPr>
          <w:sz w:val="28"/>
          <w:szCs w:val="28"/>
        </w:rPr>
        <w:t xml:space="preserve">LEAVING SCHOOL GROUNDS </w:t>
      </w:r>
    </w:p>
    <w:p w14:paraId="43D55B91" w14:textId="77777777" w:rsidR="00AD2327" w:rsidRDefault="00AD2327" w:rsidP="00AD2327">
      <w:pPr>
        <w:rPr>
          <w:sz w:val="28"/>
          <w:szCs w:val="28"/>
        </w:rPr>
      </w:pPr>
      <w:r w:rsidRPr="003548F5">
        <w:rPr>
          <w:sz w:val="28"/>
          <w:szCs w:val="28"/>
        </w:rPr>
        <w:t xml:space="preserve">Once students arrive at school, it is expected that they </w:t>
      </w:r>
      <w:proofErr w:type="gramStart"/>
      <w:r w:rsidRPr="003548F5">
        <w:rPr>
          <w:sz w:val="28"/>
          <w:szCs w:val="28"/>
        </w:rPr>
        <w:t>remain</w:t>
      </w:r>
      <w:proofErr w:type="gramEnd"/>
      <w:r w:rsidRPr="003548F5">
        <w:rPr>
          <w:sz w:val="28"/>
          <w:szCs w:val="28"/>
        </w:rPr>
        <w:t xml:space="preserve"> on the school grounds until dismissed to go home for lunch or until after school dismissal. Students may not leave the school premises without written permission. Students are expected to go directly home after dismissal. They are encouraged to walk home with a friend. </w:t>
      </w:r>
    </w:p>
    <w:p w14:paraId="6B26A742" w14:textId="77777777" w:rsidR="007C09DB" w:rsidRPr="003548F5" w:rsidRDefault="007C09DB" w:rsidP="00AD2327">
      <w:pPr>
        <w:rPr>
          <w:sz w:val="28"/>
          <w:szCs w:val="28"/>
        </w:rPr>
      </w:pPr>
    </w:p>
    <w:p w14:paraId="44EB8A29" w14:textId="77777777" w:rsidR="5F025CAA" w:rsidRDefault="5F025CAA" w:rsidP="5F025CAA">
      <w:pPr>
        <w:rPr>
          <w:sz w:val="28"/>
          <w:szCs w:val="28"/>
        </w:rPr>
      </w:pPr>
    </w:p>
    <w:p w14:paraId="1B20120D" w14:textId="77777777" w:rsidR="00AD2327" w:rsidRPr="003548F5" w:rsidRDefault="00AD2327" w:rsidP="007C09DB">
      <w:pPr>
        <w:ind w:left="2880" w:firstLine="720"/>
        <w:rPr>
          <w:sz w:val="28"/>
          <w:szCs w:val="28"/>
        </w:rPr>
      </w:pPr>
      <w:r w:rsidRPr="003548F5">
        <w:rPr>
          <w:sz w:val="28"/>
          <w:szCs w:val="28"/>
        </w:rPr>
        <w:t xml:space="preserve">LOST AND FOUND </w:t>
      </w:r>
    </w:p>
    <w:p w14:paraId="38613751" w14:textId="77777777" w:rsidR="00FA3D32" w:rsidRDefault="00AD2327" w:rsidP="00FA3D32">
      <w:pPr>
        <w:rPr>
          <w:sz w:val="28"/>
          <w:szCs w:val="28"/>
        </w:rPr>
      </w:pPr>
      <w:r w:rsidRPr="003548F5">
        <w:rPr>
          <w:sz w:val="28"/>
          <w:szCs w:val="28"/>
        </w:rPr>
        <w:t xml:space="preserve">The container for lost and found clothing is in the hallway. Other valuables are turned in at the office. Unclaimed items are sent to local social agencies or disposed of in December and June. Students are not encouraged to bring valuables to school. If they do, they do so at their own risk. </w:t>
      </w:r>
    </w:p>
    <w:p w14:paraId="0493F9EB" w14:textId="77777777" w:rsidR="007C09DB" w:rsidRDefault="007C09DB" w:rsidP="00FA3D32">
      <w:pPr>
        <w:rPr>
          <w:sz w:val="28"/>
          <w:szCs w:val="28"/>
        </w:rPr>
      </w:pPr>
    </w:p>
    <w:p w14:paraId="3BE75788" w14:textId="4258B215" w:rsidR="00550FC1" w:rsidRDefault="00550FC1">
      <w:pPr>
        <w:rPr>
          <w:sz w:val="28"/>
          <w:szCs w:val="28"/>
        </w:rPr>
      </w:pPr>
      <w:r>
        <w:rPr>
          <w:sz w:val="28"/>
          <w:szCs w:val="28"/>
        </w:rPr>
        <w:br w:type="page"/>
      </w:r>
    </w:p>
    <w:p w14:paraId="5FB4B934" w14:textId="77777777" w:rsidR="5F025CAA" w:rsidRDefault="5F025CAA" w:rsidP="5F025CAA">
      <w:pPr>
        <w:rPr>
          <w:sz w:val="28"/>
          <w:szCs w:val="28"/>
        </w:rPr>
      </w:pPr>
    </w:p>
    <w:p w14:paraId="3515C7DC" w14:textId="77777777" w:rsidR="5F025CAA" w:rsidRDefault="5F025CAA" w:rsidP="5F025CAA">
      <w:pPr>
        <w:rPr>
          <w:sz w:val="28"/>
          <w:szCs w:val="28"/>
        </w:rPr>
      </w:pPr>
    </w:p>
    <w:p w14:paraId="1FA11964" w14:textId="77777777" w:rsidR="5F025CAA" w:rsidRDefault="5F025CAA" w:rsidP="5F025CAA">
      <w:pPr>
        <w:rPr>
          <w:sz w:val="28"/>
          <w:szCs w:val="28"/>
        </w:rPr>
      </w:pPr>
    </w:p>
    <w:p w14:paraId="0257DC56" w14:textId="77777777" w:rsidR="00AD2327" w:rsidRPr="003548F5" w:rsidRDefault="00AD2327" w:rsidP="00FA3D32">
      <w:pPr>
        <w:ind w:left="2160" w:firstLine="720"/>
        <w:rPr>
          <w:sz w:val="28"/>
          <w:szCs w:val="28"/>
        </w:rPr>
      </w:pPr>
      <w:r w:rsidRPr="003548F5">
        <w:rPr>
          <w:sz w:val="28"/>
          <w:szCs w:val="28"/>
        </w:rPr>
        <w:t xml:space="preserve">ATTENDANCE </w:t>
      </w:r>
    </w:p>
    <w:p w14:paraId="7FAC7BE5" w14:textId="77777777" w:rsidR="00AD2327" w:rsidRPr="003548F5" w:rsidRDefault="00AD2327" w:rsidP="00AD2327">
      <w:r w:rsidRPr="5F025CAA">
        <w:rPr>
          <w:sz w:val="28"/>
          <w:szCs w:val="28"/>
        </w:rPr>
        <w:t xml:space="preserve">From our point of view, it is vital that children attend school regularly </w:t>
      </w:r>
      <w:r w:rsidR="000B5403" w:rsidRPr="5F025CAA">
        <w:rPr>
          <w:sz w:val="28"/>
          <w:szCs w:val="28"/>
        </w:rPr>
        <w:t>and punctually</w:t>
      </w:r>
      <w:r w:rsidRPr="5F025CAA">
        <w:rPr>
          <w:sz w:val="28"/>
          <w:szCs w:val="28"/>
        </w:rPr>
        <w:t>. Absence from school impedes a pupil's progress. If absent, parents are required to</w:t>
      </w:r>
      <w:r w:rsidR="2CD61DC8" w:rsidRPr="5F025CAA">
        <w:rPr>
          <w:sz w:val="28"/>
          <w:szCs w:val="28"/>
        </w:rPr>
        <w:t xml:space="preserve"> enter absence using School Messenger</w:t>
      </w:r>
      <w:r w:rsidR="3085CC0B" w:rsidRPr="5F025CAA">
        <w:rPr>
          <w:sz w:val="28"/>
          <w:szCs w:val="28"/>
        </w:rPr>
        <w:t>/Safe Arrival</w:t>
      </w:r>
      <w:r w:rsidR="2CD61DC8" w:rsidRPr="5F025CAA">
        <w:rPr>
          <w:sz w:val="28"/>
          <w:szCs w:val="28"/>
        </w:rPr>
        <w:t xml:space="preserve"> (see instructions below) or</w:t>
      </w:r>
      <w:r w:rsidRPr="5F025CAA">
        <w:rPr>
          <w:sz w:val="28"/>
          <w:szCs w:val="28"/>
        </w:rPr>
        <w:t xml:space="preserve"> phone the school and leave a message indicating that your child will not be at school</w:t>
      </w:r>
      <w:r w:rsidR="51BE2D59" w:rsidRPr="5F025CAA">
        <w:rPr>
          <w:sz w:val="28"/>
          <w:szCs w:val="28"/>
        </w:rPr>
        <w:t xml:space="preserve"> and</w:t>
      </w:r>
      <w:r w:rsidRPr="5F025CAA">
        <w:rPr>
          <w:sz w:val="28"/>
          <w:szCs w:val="28"/>
        </w:rPr>
        <w:t xml:space="preserve"> stating the reason for the absence. Each morning and afternoon, the secretary verifies all unaccounted </w:t>
      </w:r>
      <w:r w:rsidRPr="5F025CAA">
        <w:rPr>
          <w:sz w:val="32"/>
          <w:szCs w:val="32"/>
        </w:rPr>
        <w:t>absen</w:t>
      </w:r>
      <w:r w:rsidRPr="5F025CAA">
        <w:rPr>
          <w:sz w:val="28"/>
          <w:szCs w:val="28"/>
        </w:rPr>
        <w:t xml:space="preserve">ces. Your cooperation in communicating any absences </w:t>
      </w:r>
      <w:r w:rsidR="003548F5" w:rsidRPr="5F025CAA">
        <w:rPr>
          <w:sz w:val="28"/>
          <w:szCs w:val="28"/>
        </w:rPr>
        <w:t>is</w:t>
      </w:r>
      <w:r w:rsidRPr="5F025CAA">
        <w:rPr>
          <w:sz w:val="28"/>
          <w:szCs w:val="28"/>
        </w:rPr>
        <w:t xml:space="preserve"> greatly appreciated.</w:t>
      </w:r>
      <w:r w:rsidRPr="5F025CAA">
        <w:rPr>
          <w:sz w:val="32"/>
          <w:szCs w:val="32"/>
        </w:rPr>
        <w:t xml:space="preserve"> </w:t>
      </w:r>
    </w:p>
    <w:p w14:paraId="171A0A4A" w14:textId="77777777" w:rsidR="00216E9A" w:rsidRPr="003548F5" w:rsidRDefault="00216E9A" w:rsidP="5F025CAA">
      <w:pPr>
        <w:rPr>
          <w:sz w:val="32"/>
          <w:szCs w:val="32"/>
        </w:rPr>
      </w:pPr>
    </w:p>
    <w:p w14:paraId="5D097A4B" w14:textId="77777777" w:rsidR="00216E9A" w:rsidRPr="003548F5" w:rsidRDefault="00216E9A" w:rsidP="5F025CAA">
      <w:pPr>
        <w:rPr>
          <w:sz w:val="32"/>
          <w:szCs w:val="32"/>
        </w:rPr>
      </w:pPr>
    </w:p>
    <w:p w14:paraId="4FA57F0A" w14:textId="77777777" w:rsidR="00216E9A" w:rsidRPr="003548F5" w:rsidRDefault="7E75655C" w:rsidP="5F025CAA">
      <w:r>
        <w:rPr>
          <w:noProof/>
        </w:rPr>
        <w:drawing>
          <wp:inline distT="0" distB="0" distL="0" distR="0" wp14:anchorId="3828ED49" wp14:editId="6B81BA01">
            <wp:extent cx="6686550" cy="3762375"/>
            <wp:effectExtent l="0" t="0" r="0" b="0"/>
            <wp:docPr id="165087088"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087088" name="Picture 165087088"/>
                    <pic:cNvPicPr/>
                  </pic:nvPicPr>
                  <pic:blipFill>
                    <a:blip r:embed="rId13">
                      <a:extLst>
                        <a:ext uri="{28A0092B-C50C-407E-A947-70E740481C1C}">
                          <a14:useLocalDpi xmlns:a14="http://schemas.microsoft.com/office/drawing/2010/main"/>
                        </a:ext>
                      </a:extLst>
                    </a:blip>
                    <a:stretch>
                      <a:fillRect/>
                    </a:stretch>
                  </pic:blipFill>
                  <pic:spPr>
                    <a:xfrm>
                      <a:off x="0" y="0"/>
                      <a:ext cx="6686550" cy="3762375"/>
                    </a:xfrm>
                    <a:prstGeom prst="rect">
                      <a:avLst/>
                    </a:prstGeom>
                  </pic:spPr>
                </pic:pic>
              </a:graphicData>
            </a:graphic>
          </wp:inline>
        </w:drawing>
      </w:r>
    </w:p>
    <w:p w14:paraId="1B077CC6" w14:textId="3ADCC05B" w:rsidR="00550FC1" w:rsidRDefault="00550FC1">
      <w:pPr>
        <w:rPr>
          <w:sz w:val="28"/>
          <w:szCs w:val="28"/>
        </w:rPr>
      </w:pPr>
      <w:r>
        <w:rPr>
          <w:sz w:val="28"/>
          <w:szCs w:val="28"/>
        </w:rPr>
        <w:br w:type="page"/>
      </w:r>
    </w:p>
    <w:p w14:paraId="41CC2BBD" w14:textId="77777777" w:rsidR="007C09DB" w:rsidRDefault="007C09DB" w:rsidP="001F4A09">
      <w:pPr>
        <w:ind w:left="1440" w:firstLine="720"/>
        <w:rPr>
          <w:sz w:val="28"/>
          <w:szCs w:val="28"/>
        </w:rPr>
      </w:pPr>
    </w:p>
    <w:p w14:paraId="578A18A6" w14:textId="77777777" w:rsidR="5F025CAA" w:rsidRDefault="5F025CAA" w:rsidP="00550FC1">
      <w:pPr>
        <w:rPr>
          <w:sz w:val="28"/>
          <w:szCs w:val="28"/>
        </w:rPr>
      </w:pPr>
    </w:p>
    <w:p w14:paraId="67E080D4" w14:textId="77777777" w:rsidR="00652567" w:rsidRPr="00210043" w:rsidRDefault="00652567" w:rsidP="007C09DB">
      <w:pPr>
        <w:ind w:left="1440" w:firstLine="720"/>
        <w:rPr>
          <w:sz w:val="28"/>
          <w:szCs w:val="28"/>
        </w:rPr>
      </w:pPr>
      <w:r w:rsidRPr="00210043">
        <w:rPr>
          <w:sz w:val="28"/>
          <w:szCs w:val="28"/>
        </w:rPr>
        <w:t xml:space="preserve">PICK-UP AND DROP-OFF STUDENTS </w:t>
      </w:r>
    </w:p>
    <w:p w14:paraId="2ABB2DC4" w14:textId="77777777" w:rsidR="00652567" w:rsidRPr="00210043" w:rsidRDefault="00652567" w:rsidP="00652567">
      <w:pPr>
        <w:rPr>
          <w:sz w:val="28"/>
          <w:szCs w:val="28"/>
        </w:rPr>
      </w:pPr>
      <w:proofErr w:type="gramStart"/>
      <w:r w:rsidRPr="00210043">
        <w:rPr>
          <w:sz w:val="28"/>
          <w:szCs w:val="28"/>
        </w:rPr>
        <w:t>In order to</w:t>
      </w:r>
      <w:proofErr w:type="gramEnd"/>
      <w:r w:rsidRPr="00210043">
        <w:rPr>
          <w:sz w:val="28"/>
          <w:szCs w:val="28"/>
        </w:rPr>
        <w:t xml:space="preserve"> avoid a serious safety hazard for our students, we ask parents to ensure that students are neither picked-up </w:t>
      </w:r>
      <w:proofErr w:type="gramStart"/>
      <w:r w:rsidRPr="00210043">
        <w:rPr>
          <w:sz w:val="28"/>
          <w:szCs w:val="28"/>
        </w:rPr>
        <w:t>or</w:t>
      </w:r>
      <w:proofErr w:type="gramEnd"/>
      <w:r w:rsidRPr="00210043">
        <w:rPr>
          <w:sz w:val="28"/>
          <w:szCs w:val="28"/>
        </w:rPr>
        <w:t xml:space="preserve"> dropped-off in the bus drive through zone in front of the school. The main parking lot is a </w:t>
      </w:r>
      <w:r w:rsidR="00B86DFF">
        <w:rPr>
          <w:sz w:val="28"/>
          <w:szCs w:val="28"/>
        </w:rPr>
        <w:t>‘</w:t>
      </w:r>
      <w:proofErr w:type="gramStart"/>
      <w:r w:rsidRPr="00210043">
        <w:rPr>
          <w:sz w:val="28"/>
          <w:szCs w:val="28"/>
        </w:rPr>
        <w:t>no</w:t>
      </w:r>
      <w:proofErr w:type="gramEnd"/>
      <w:r w:rsidRPr="00210043">
        <w:rPr>
          <w:sz w:val="28"/>
          <w:szCs w:val="28"/>
        </w:rPr>
        <w:t xml:space="preserve"> through</w:t>
      </w:r>
      <w:r w:rsidR="00B86DFF">
        <w:rPr>
          <w:sz w:val="28"/>
          <w:szCs w:val="28"/>
        </w:rPr>
        <w:t>’</w:t>
      </w:r>
      <w:r w:rsidRPr="00210043">
        <w:rPr>
          <w:sz w:val="28"/>
          <w:szCs w:val="28"/>
        </w:rPr>
        <w:t xml:space="preserve"> zone during school hours; </w:t>
      </w:r>
      <w:proofErr w:type="gramStart"/>
      <w:r w:rsidRPr="00210043">
        <w:rPr>
          <w:sz w:val="28"/>
          <w:szCs w:val="28"/>
        </w:rPr>
        <w:t>busses</w:t>
      </w:r>
      <w:proofErr w:type="gramEnd"/>
      <w:r w:rsidRPr="00210043">
        <w:rPr>
          <w:sz w:val="28"/>
          <w:szCs w:val="28"/>
        </w:rPr>
        <w:t xml:space="preserve">, handicap and emergency vehicles only. If you are picking up or dropping off your children, please do so at the new designated parking areas on Balmer Crescent, or above the school on </w:t>
      </w:r>
      <w:proofErr w:type="spellStart"/>
      <w:r w:rsidRPr="00210043">
        <w:rPr>
          <w:sz w:val="28"/>
          <w:szCs w:val="28"/>
        </w:rPr>
        <w:t>Dee</w:t>
      </w:r>
      <w:r w:rsidR="0020422E">
        <w:rPr>
          <w:sz w:val="28"/>
          <w:szCs w:val="28"/>
        </w:rPr>
        <w:t>r</w:t>
      </w:r>
      <w:r w:rsidRPr="00210043">
        <w:rPr>
          <w:sz w:val="28"/>
          <w:szCs w:val="28"/>
        </w:rPr>
        <w:t>borne</w:t>
      </w:r>
      <w:proofErr w:type="spellEnd"/>
      <w:r w:rsidRPr="00210043">
        <w:rPr>
          <w:sz w:val="28"/>
          <w:szCs w:val="28"/>
        </w:rPr>
        <w:t xml:space="preserve">. Please note, there is no longer a visitor parking area on campus. </w:t>
      </w:r>
    </w:p>
    <w:p w14:paraId="0DA8C612" w14:textId="77777777" w:rsidR="00E37CCD" w:rsidRDefault="00E37CCD" w:rsidP="00550FC1">
      <w:pPr>
        <w:rPr>
          <w:sz w:val="28"/>
          <w:szCs w:val="28"/>
        </w:rPr>
      </w:pPr>
    </w:p>
    <w:p w14:paraId="1EC3463B" w14:textId="77777777" w:rsidR="00652567" w:rsidRPr="00210043" w:rsidRDefault="00652567" w:rsidP="001F4A09">
      <w:pPr>
        <w:ind w:left="2880"/>
        <w:rPr>
          <w:sz w:val="28"/>
          <w:szCs w:val="28"/>
        </w:rPr>
      </w:pPr>
      <w:r w:rsidRPr="00210043">
        <w:rPr>
          <w:sz w:val="28"/>
          <w:szCs w:val="28"/>
        </w:rPr>
        <w:t xml:space="preserve">SUPERVISION OF STUDENTS </w:t>
      </w:r>
    </w:p>
    <w:p w14:paraId="446A06EC" w14:textId="77777777" w:rsidR="00652567" w:rsidRPr="00210043" w:rsidRDefault="00652567" w:rsidP="00652567">
      <w:r w:rsidRPr="5F025CAA">
        <w:rPr>
          <w:sz w:val="28"/>
          <w:szCs w:val="28"/>
        </w:rPr>
        <w:t xml:space="preserve">All students are to go directly to the RMES playground when they arrive at school in the morning. No students should be waiting at their classroom doors at the front of the building, as there is no supervision for them there. Parents bringing their children to school and who wish to stay until the morning bell rings should check into the office first and then make their way to the playground area until the morning bell sounds. </w:t>
      </w:r>
    </w:p>
    <w:p w14:paraId="1A135A5F" w14:textId="77777777" w:rsidR="5F025CAA" w:rsidRDefault="5F025CAA" w:rsidP="5F025CAA">
      <w:pPr>
        <w:rPr>
          <w:sz w:val="28"/>
          <w:szCs w:val="28"/>
        </w:rPr>
      </w:pPr>
    </w:p>
    <w:p w14:paraId="737EB611" w14:textId="77777777" w:rsidR="00652567" w:rsidRPr="00210043" w:rsidRDefault="00652567" w:rsidP="001F4A09">
      <w:pPr>
        <w:ind w:left="2880" w:firstLine="720"/>
        <w:rPr>
          <w:sz w:val="28"/>
          <w:szCs w:val="28"/>
        </w:rPr>
      </w:pPr>
      <w:r w:rsidRPr="00210043">
        <w:rPr>
          <w:sz w:val="28"/>
          <w:szCs w:val="28"/>
        </w:rPr>
        <w:t xml:space="preserve">LUNCH STUDENTS </w:t>
      </w:r>
    </w:p>
    <w:p w14:paraId="5F1B95EC" w14:textId="77777777" w:rsidR="00652567" w:rsidRDefault="00652567" w:rsidP="00652567">
      <w:pPr>
        <w:rPr>
          <w:sz w:val="28"/>
          <w:szCs w:val="28"/>
        </w:rPr>
      </w:pPr>
      <w:r w:rsidRPr="00210043">
        <w:rPr>
          <w:sz w:val="28"/>
          <w:szCs w:val="28"/>
        </w:rPr>
        <w:t xml:space="preserve">Students staying for lunch will remain in the designated area for the eating period and will remain on the school property throughout the lunch period. Students who choose not to follow the lunch rules and/or display inappropriate </w:t>
      </w:r>
      <w:proofErr w:type="spellStart"/>
      <w:r w:rsidRPr="00210043">
        <w:rPr>
          <w:sz w:val="28"/>
          <w:szCs w:val="28"/>
        </w:rPr>
        <w:t>behaviour</w:t>
      </w:r>
      <w:proofErr w:type="spellEnd"/>
      <w:r w:rsidRPr="00210043">
        <w:rPr>
          <w:sz w:val="28"/>
          <w:szCs w:val="28"/>
        </w:rPr>
        <w:t xml:space="preserve"> will be required to meet with a principal to determine a course of action in consultation with the parents and supervisors. </w:t>
      </w:r>
    </w:p>
    <w:p w14:paraId="712A638E" w14:textId="02D1CD3A" w:rsidR="00550FC1" w:rsidRDefault="00550FC1">
      <w:pPr>
        <w:rPr>
          <w:sz w:val="28"/>
          <w:szCs w:val="28"/>
        </w:rPr>
      </w:pPr>
      <w:r>
        <w:rPr>
          <w:sz w:val="28"/>
          <w:szCs w:val="28"/>
        </w:rPr>
        <w:br w:type="page"/>
      </w:r>
    </w:p>
    <w:p w14:paraId="45BAE3B1" w14:textId="77777777" w:rsidR="00C36EC1" w:rsidRDefault="00C36EC1" w:rsidP="00652567">
      <w:pPr>
        <w:rPr>
          <w:sz w:val="28"/>
          <w:szCs w:val="28"/>
        </w:rPr>
      </w:pPr>
    </w:p>
    <w:p w14:paraId="023A4217" w14:textId="77777777" w:rsidR="00216C23" w:rsidRPr="00210043" w:rsidRDefault="00216C23" w:rsidP="00216C23">
      <w:pPr>
        <w:ind w:left="2880" w:firstLine="720"/>
        <w:rPr>
          <w:sz w:val="28"/>
          <w:szCs w:val="28"/>
        </w:rPr>
      </w:pPr>
      <w:r w:rsidRPr="00210043">
        <w:rPr>
          <w:sz w:val="28"/>
          <w:szCs w:val="28"/>
        </w:rPr>
        <w:t xml:space="preserve">INDOOR </w:t>
      </w:r>
      <w:r>
        <w:rPr>
          <w:sz w:val="28"/>
          <w:szCs w:val="28"/>
        </w:rPr>
        <w:t>D</w:t>
      </w:r>
      <w:r w:rsidRPr="00210043">
        <w:rPr>
          <w:sz w:val="28"/>
          <w:szCs w:val="28"/>
        </w:rPr>
        <w:t xml:space="preserve">AYS </w:t>
      </w:r>
    </w:p>
    <w:p w14:paraId="10061771" w14:textId="77777777" w:rsidR="00216C23" w:rsidRPr="00210043" w:rsidRDefault="00216C23" w:rsidP="00216C23">
      <w:pPr>
        <w:rPr>
          <w:sz w:val="28"/>
          <w:szCs w:val="28"/>
        </w:rPr>
      </w:pPr>
      <w:r w:rsidRPr="00210043">
        <w:rPr>
          <w:sz w:val="28"/>
          <w:szCs w:val="28"/>
        </w:rPr>
        <w:t xml:space="preserve">Due to extremes in weather, there are times when we allow students to come into the school when they arrive, at recess, or at lunch. Although it is difficult to make hard and fast rules, the general guidelines for an </w:t>
      </w:r>
      <w:r>
        <w:rPr>
          <w:sz w:val="28"/>
          <w:szCs w:val="28"/>
        </w:rPr>
        <w:t>‘</w:t>
      </w:r>
      <w:r w:rsidRPr="00210043">
        <w:rPr>
          <w:sz w:val="28"/>
          <w:szCs w:val="28"/>
        </w:rPr>
        <w:t>indoor day</w:t>
      </w:r>
      <w:r>
        <w:rPr>
          <w:sz w:val="28"/>
          <w:szCs w:val="28"/>
        </w:rPr>
        <w:t xml:space="preserve">’ </w:t>
      </w:r>
      <w:r w:rsidRPr="00210043">
        <w:rPr>
          <w:sz w:val="28"/>
          <w:szCs w:val="28"/>
        </w:rPr>
        <w:t xml:space="preserve">are as follows: </w:t>
      </w:r>
    </w:p>
    <w:p w14:paraId="54BE0E89" w14:textId="77777777" w:rsidR="00216C23" w:rsidRPr="00210043" w:rsidRDefault="00216C23" w:rsidP="00216C23">
      <w:r w:rsidRPr="5F025CAA">
        <w:rPr>
          <w:sz w:val="28"/>
          <w:szCs w:val="28"/>
        </w:rPr>
        <w:t xml:space="preserve">- minus 20 C or colder </w:t>
      </w:r>
      <w:r w:rsidR="01178ED7" w:rsidRPr="5F025CAA">
        <w:rPr>
          <w:sz w:val="28"/>
          <w:szCs w:val="28"/>
        </w:rPr>
        <w:t>(including the wind factor)</w:t>
      </w:r>
    </w:p>
    <w:p w14:paraId="39C8A459" w14:textId="77777777" w:rsidR="006C5F53" w:rsidRDefault="006C5F53" w:rsidP="00216C23">
      <w:pPr>
        <w:rPr>
          <w:sz w:val="28"/>
          <w:szCs w:val="28"/>
        </w:rPr>
      </w:pPr>
    </w:p>
    <w:p w14:paraId="6155C1B2" w14:textId="77777777" w:rsidR="00216C23" w:rsidRDefault="00216C23" w:rsidP="00216C23">
      <w:pPr>
        <w:rPr>
          <w:sz w:val="28"/>
          <w:szCs w:val="28"/>
        </w:rPr>
      </w:pPr>
      <w:r w:rsidRPr="00210043">
        <w:rPr>
          <w:sz w:val="28"/>
          <w:szCs w:val="28"/>
        </w:rPr>
        <w:t xml:space="preserve">On </w:t>
      </w:r>
      <w:r>
        <w:rPr>
          <w:sz w:val="28"/>
          <w:szCs w:val="28"/>
        </w:rPr>
        <w:t>‘</w:t>
      </w:r>
      <w:r w:rsidR="003C5016">
        <w:rPr>
          <w:sz w:val="28"/>
          <w:szCs w:val="28"/>
        </w:rPr>
        <w:t>i</w:t>
      </w:r>
      <w:r w:rsidRPr="00210043">
        <w:rPr>
          <w:sz w:val="28"/>
          <w:szCs w:val="28"/>
        </w:rPr>
        <w:t>ndoor days</w:t>
      </w:r>
      <w:r>
        <w:rPr>
          <w:sz w:val="28"/>
          <w:szCs w:val="28"/>
        </w:rPr>
        <w:t>’</w:t>
      </w:r>
      <w:r w:rsidRPr="00210043">
        <w:rPr>
          <w:sz w:val="28"/>
          <w:szCs w:val="28"/>
        </w:rPr>
        <w:t xml:space="preserve"> all students must remain in the school because supervisors are in the building. We are hesitant to call </w:t>
      </w:r>
      <w:r>
        <w:rPr>
          <w:sz w:val="28"/>
          <w:szCs w:val="28"/>
        </w:rPr>
        <w:t>‘</w:t>
      </w:r>
      <w:r w:rsidRPr="00210043">
        <w:rPr>
          <w:sz w:val="28"/>
          <w:szCs w:val="28"/>
        </w:rPr>
        <w:t>indoor days</w:t>
      </w:r>
      <w:r>
        <w:rPr>
          <w:sz w:val="28"/>
          <w:szCs w:val="28"/>
        </w:rPr>
        <w:t>’</w:t>
      </w:r>
      <w:r w:rsidRPr="00210043">
        <w:rPr>
          <w:sz w:val="28"/>
          <w:szCs w:val="28"/>
        </w:rPr>
        <w:t xml:space="preserve"> too often because children need fresh air and a chance for some activity to balance the rest of their school day. Please help us by ensuring your children are dressed appropriately in cold and inclement weather. </w:t>
      </w:r>
    </w:p>
    <w:p w14:paraId="31F4C1ED" w14:textId="77777777" w:rsidR="00C823D4" w:rsidRDefault="00C823D4" w:rsidP="00216C23">
      <w:pPr>
        <w:rPr>
          <w:sz w:val="28"/>
          <w:szCs w:val="28"/>
        </w:rPr>
      </w:pPr>
    </w:p>
    <w:p w14:paraId="15C06908" w14:textId="77777777" w:rsidR="00C823D4" w:rsidRDefault="00C823D4" w:rsidP="003C5016">
      <w:pPr>
        <w:ind w:left="2880" w:firstLine="720"/>
        <w:rPr>
          <w:sz w:val="28"/>
          <w:szCs w:val="28"/>
        </w:rPr>
      </w:pPr>
      <w:r>
        <w:rPr>
          <w:sz w:val="28"/>
          <w:szCs w:val="28"/>
        </w:rPr>
        <w:t>DRESS CODE</w:t>
      </w:r>
    </w:p>
    <w:p w14:paraId="118A19C5" w14:textId="77777777" w:rsidR="0013684E" w:rsidRDefault="0013684E" w:rsidP="00216C23">
      <w:pPr>
        <w:rPr>
          <w:sz w:val="28"/>
          <w:szCs w:val="28"/>
        </w:rPr>
      </w:pPr>
      <w:r>
        <w:rPr>
          <w:sz w:val="28"/>
          <w:szCs w:val="28"/>
        </w:rPr>
        <w:t xml:space="preserve">To make our school a comfortable, safe place for everyone, we believe home and school need to cooperate in the matter of dress. </w:t>
      </w:r>
    </w:p>
    <w:p w14:paraId="7A0B6771" w14:textId="77777777" w:rsidR="0013684E" w:rsidRDefault="0013684E" w:rsidP="00216C23">
      <w:pPr>
        <w:rPr>
          <w:sz w:val="28"/>
          <w:szCs w:val="28"/>
        </w:rPr>
      </w:pPr>
      <w:r>
        <w:rPr>
          <w:sz w:val="28"/>
          <w:szCs w:val="28"/>
        </w:rPr>
        <w:t>The following are specific guidelines to help clarify the dress code:</w:t>
      </w:r>
    </w:p>
    <w:p w14:paraId="228C41D4" w14:textId="77777777" w:rsidR="0013684E" w:rsidRDefault="0013684E" w:rsidP="0013684E">
      <w:pPr>
        <w:pStyle w:val="ListParagraph"/>
        <w:numPr>
          <w:ilvl w:val="0"/>
          <w:numId w:val="13"/>
        </w:numPr>
        <w:rPr>
          <w:sz w:val="28"/>
          <w:szCs w:val="28"/>
        </w:rPr>
      </w:pPr>
      <w:r>
        <w:rPr>
          <w:sz w:val="28"/>
          <w:szCs w:val="28"/>
        </w:rPr>
        <w:t>No clothing with vulgar, violent, or suggestive logos</w:t>
      </w:r>
    </w:p>
    <w:p w14:paraId="1928E30D" w14:textId="41054917" w:rsidR="5F025CAA" w:rsidRPr="00550FC1" w:rsidRDefault="003C5016" w:rsidP="5F025CAA">
      <w:pPr>
        <w:pStyle w:val="ListParagraph"/>
        <w:numPr>
          <w:ilvl w:val="0"/>
          <w:numId w:val="13"/>
        </w:numPr>
        <w:rPr>
          <w:sz w:val="28"/>
          <w:szCs w:val="28"/>
        </w:rPr>
      </w:pPr>
      <w:r>
        <w:rPr>
          <w:sz w:val="28"/>
          <w:szCs w:val="28"/>
        </w:rPr>
        <w:t>A pair of indoor shoes must be worn daily</w:t>
      </w:r>
    </w:p>
    <w:p w14:paraId="509B3925" w14:textId="77777777" w:rsidR="00FA5EBD" w:rsidRDefault="00FA5EBD" w:rsidP="5F025CAA">
      <w:pPr>
        <w:rPr>
          <w:sz w:val="28"/>
          <w:szCs w:val="28"/>
        </w:rPr>
      </w:pPr>
    </w:p>
    <w:p w14:paraId="6DEC2EF5" w14:textId="77777777" w:rsidR="00FA5EBD" w:rsidRPr="00210043" w:rsidRDefault="00FA5EBD" w:rsidP="00126BF7">
      <w:pPr>
        <w:ind w:left="2160" w:firstLine="720"/>
        <w:rPr>
          <w:sz w:val="28"/>
          <w:szCs w:val="28"/>
        </w:rPr>
      </w:pPr>
      <w:r w:rsidRPr="00210043">
        <w:rPr>
          <w:sz w:val="28"/>
          <w:szCs w:val="28"/>
        </w:rPr>
        <w:t>TEXT AND</w:t>
      </w:r>
      <w:r>
        <w:rPr>
          <w:sz w:val="28"/>
          <w:szCs w:val="28"/>
        </w:rPr>
        <w:t xml:space="preserve"> </w:t>
      </w:r>
      <w:r w:rsidRPr="00210043">
        <w:rPr>
          <w:sz w:val="28"/>
          <w:szCs w:val="28"/>
        </w:rPr>
        <w:t xml:space="preserve">LIBRARY BOOKS </w:t>
      </w:r>
    </w:p>
    <w:p w14:paraId="18D26A23" w14:textId="77777777" w:rsidR="00FA5EBD" w:rsidRDefault="00FA5EBD" w:rsidP="00FA5EBD">
      <w:pPr>
        <w:rPr>
          <w:sz w:val="28"/>
          <w:szCs w:val="28"/>
        </w:rPr>
      </w:pPr>
      <w:r w:rsidRPr="00210043">
        <w:rPr>
          <w:sz w:val="28"/>
          <w:szCs w:val="28"/>
        </w:rPr>
        <w:t xml:space="preserve">Students are loaned texts, books and supplementary resource materials during the year. We endeavor to keep these books and resources in good shape. Our students are expected to return their texts and supplementary resources in good shape. Students are expected to replace damaged or lost school resource material. </w:t>
      </w:r>
    </w:p>
    <w:p w14:paraId="5B3E8160" w14:textId="2DBDCAEE" w:rsidR="00550FC1" w:rsidRDefault="00550FC1">
      <w:pPr>
        <w:rPr>
          <w:sz w:val="28"/>
          <w:szCs w:val="28"/>
        </w:rPr>
      </w:pPr>
      <w:r>
        <w:rPr>
          <w:sz w:val="28"/>
          <w:szCs w:val="28"/>
        </w:rPr>
        <w:br w:type="page"/>
      </w:r>
    </w:p>
    <w:p w14:paraId="651EDDD5" w14:textId="77777777" w:rsidR="00126BF7" w:rsidRDefault="00126BF7" w:rsidP="00126BF7">
      <w:pPr>
        <w:rPr>
          <w:sz w:val="28"/>
          <w:szCs w:val="28"/>
        </w:rPr>
      </w:pPr>
    </w:p>
    <w:p w14:paraId="07F636B7" w14:textId="77777777" w:rsidR="00186752" w:rsidRPr="00210043" w:rsidRDefault="00186752" w:rsidP="00126BF7">
      <w:pPr>
        <w:ind w:left="1440" w:firstLine="720"/>
        <w:rPr>
          <w:sz w:val="28"/>
          <w:szCs w:val="28"/>
        </w:rPr>
      </w:pPr>
      <w:r w:rsidRPr="00210043">
        <w:rPr>
          <w:sz w:val="28"/>
          <w:szCs w:val="28"/>
        </w:rPr>
        <w:t xml:space="preserve">TOBACCO AND CANNABIS FREE DISTRICT </w:t>
      </w:r>
    </w:p>
    <w:p w14:paraId="0B9DC11B" w14:textId="77777777" w:rsidR="00186752" w:rsidRPr="00210043" w:rsidRDefault="00186752" w:rsidP="00186752">
      <w:pPr>
        <w:rPr>
          <w:sz w:val="28"/>
          <w:szCs w:val="28"/>
        </w:rPr>
      </w:pPr>
      <w:r w:rsidRPr="00210043">
        <w:rPr>
          <w:sz w:val="28"/>
          <w:szCs w:val="28"/>
        </w:rPr>
        <w:t xml:space="preserve">The Board recognizes that the use of tobacco products is a health, safety and environmental hazard for students, employees, visitors and school facilities. No student, staff or school visitor is permitted to use any tobacco or cannabis product on the school ground at any time including non-school hours. </w:t>
      </w:r>
    </w:p>
    <w:p w14:paraId="3E05EC3F" w14:textId="77777777" w:rsidR="00436FA0" w:rsidRDefault="00436FA0" w:rsidP="00126BF7">
      <w:pPr>
        <w:ind w:left="720" w:firstLine="720"/>
        <w:rPr>
          <w:sz w:val="28"/>
          <w:szCs w:val="28"/>
        </w:rPr>
      </w:pPr>
    </w:p>
    <w:p w14:paraId="0444F2A6" w14:textId="77777777" w:rsidR="00186752" w:rsidRPr="00210043" w:rsidRDefault="00186752" w:rsidP="00126BF7">
      <w:pPr>
        <w:ind w:left="720" w:firstLine="720"/>
        <w:rPr>
          <w:sz w:val="28"/>
          <w:szCs w:val="28"/>
        </w:rPr>
      </w:pPr>
      <w:r>
        <w:rPr>
          <w:sz w:val="28"/>
          <w:szCs w:val="28"/>
        </w:rPr>
        <w:t xml:space="preserve">USE </w:t>
      </w:r>
      <w:r w:rsidRPr="00210043">
        <w:rPr>
          <w:sz w:val="28"/>
          <w:szCs w:val="28"/>
        </w:rPr>
        <w:t xml:space="preserve">OF CELL PHONES AND DIGITAL DEVICES </w:t>
      </w:r>
    </w:p>
    <w:p w14:paraId="641D81E6" w14:textId="77777777" w:rsidR="00186752" w:rsidRPr="00210043" w:rsidRDefault="00186752" w:rsidP="00186752">
      <w:pPr>
        <w:rPr>
          <w:sz w:val="28"/>
          <w:szCs w:val="28"/>
        </w:rPr>
      </w:pPr>
      <w:r w:rsidRPr="00210043">
        <w:rPr>
          <w:sz w:val="28"/>
          <w:szCs w:val="28"/>
        </w:rPr>
        <w:t xml:space="preserve">Students may carry cell phones or other digital devices and may use them as follows: </w:t>
      </w:r>
    </w:p>
    <w:p w14:paraId="5B0D4C37" w14:textId="77777777" w:rsidR="00186752" w:rsidRPr="00210043" w:rsidRDefault="00186752" w:rsidP="00186752">
      <w:pPr>
        <w:rPr>
          <w:sz w:val="28"/>
          <w:szCs w:val="28"/>
        </w:rPr>
      </w:pPr>
      <w:r w:rsidRPr="00210043">
        <w:rPr>
          <w:sz w:val="28"/>
          <w:szCs w:val="28"/>
        </w:rPr>
        <w:t xml:space="preserve">•Cell phones and other digital devices may not be used during school times. </w:t>
      </w:r>
    </w:p>
    <w:p w14:paraId="2831B6E5" w14:textId="77777777" w:rsidR="00186752" w:rsidRPr="00210043" w:rsidRDefault="00186752" w:rsidP="00186752">
      <w:pPr>
        <w:rPr>
          <w:sz w:val="28"/>
          <w:szCs w:val="28"/>
        </w:rPr>
      </w:pPr>
      <w:r w:rsidRPr="00210043">
        <w:rPr>
          <w:sz w:val="28"/>
          <w:szCs w:val="28"/>
        </w:rPr>
        <w:t xml:space="preserve">•Students may carry cell phones and/or digital </w:t>
      </w:r>
      <w:proofErr w:type="gramStart"/>
      <w:r w:rsidRPr="00210043">
        <w:rPr>
          <w:sz w:val="28"/>
          <w:szCs w:val="28"/>
        </w:rPr>
        <w:t>devices</w:t>
      </w:r>
      <w:proofErr w:type="gramEnd"/>
      <w:r w:rsidRPr="00210043">
        <w:rPr>
          <w:sz w:val="28"/>
          <w:szCs w:val="28"/>
        </w:rPr>
        <w:t xml:space="preserve"> but they must be turned off and in their back packs on school property, on school buses, on field trips, and at any other school-sponsored events, </w:t>
      </w:r>
    </w:p>
    <w:p w14:paraId="16422BA9" w14:textId="77777777" w:rsidR="00186752" w:rsidRPr="00210043" w:rsidRDefault="00186752" w:rsidP="00186752">
      <w:pPr>
        <w:rPr>
          <w:sz w:val="28"/>
          <w:szCs w:val="28"/>
        </w:rPr>
      </w:pPr>
      <w:r w:rsidRPr="5F025CAA">
        <w:rPr>
          <w:sz w:val="28"/>
          <w:szCs w:val="28"/>
        </w:rPr>
        <w:t xml:space="preserve">•School staff may grant approval for students to use cell phones and/or personal digital devices for instructional or emergency purposes. Additionally, students may be given permission from school staff to use cell phones and personal digital devices for special </w:t>
      </w:r>
      <w:r w:rsidR="0F197586" w:rsidRPr="5F025CAA">
        <w:rPr>
          <w:sz w:val="28"/>
          <w:szCs w:val="28"/>
        </w:rPr>
        <w:t>permission.</w:t>
      </w:r>
    </w:p>
    <w:p w14:paraId="0391BC47" w14:textId="77777777" w:rsidR="00186752" w:rsidRPr="00210043" w:rsidRDefault="00186752" w:rsidP="00186752">
      <w:pPr>
        <w:rPr>
          <w:sz w:val="28"/>
          <w:szCs w:val="28"/>
        </w:rPr>
      </w:pPr>
      <w:r w:rsidRPr="00210043">
        <w:rPr>
          <w:sz w:val="28"/>
          <w:szCs w:val="28"/>
        </w:rPr>
        <w:t xml:space="preserve">•Violation of this policy may result in disciplinary action being taken and confiscation of the cell phone or digital device by school staff or administration. Confiscated items shall be returned to the student at the end of the day. If a student consistently violates this rule, their device will be returned to their parents upon a conference reiterating this policy. </w:t>
      </w:r>
    </w:p>
    <w:p w14:paraId="368A5D95" w14:textId="77777777" w:rsidR="007C09DB" w:rsidRDefault="007C09DB" w:rsidP="00550FC1">
      <w:pPr>
        <w:rPr>
          <w:sz w:val="28"/>
          <w:szCs w:val="28"/>
        </w:rPr>
      </w:pPr>
    </w:p>
    <w:p w14:paraId="7534FE15" w14:textId="77777777" w:rsidR="00186752" w:rsidRDefault="00186752" w:rsidP="00A263E7">
      <w:pPr>
        <w:ind w:left="720" w:firstLine="720"/>
        <w:rPr>
          <w:sz w:val="28"/>
          <w:szCs w:val="28"/>
        </w:rPr>
      </w:pPr>
      <w:r w:rsidRPr="00210043">
        <w:rPr>
          <w:sz w:val="28"/>
          <w:szCs w:val="28"/>
        </w:rPr>
        <w:t xml:space="preserve">INFORMATION AND TECHNOLOGY (INTERNET) </w:t>
      </w:r>
    </w:p>
    <w:p w14:paraId="7DE8D947" w14:textId="6C311842" w:rsidR="00FA5EBD" w:rsidRDefault="00186752" w:rsidP="00FA5EBD">
      <w:pPr>
        <w:rPr>
          <w:sz w:val="28"/>
          <w:szCs w:val="28"/>
        </w:rPr>
      </w:pPr>
      <w:r>
        <w:rPr>
          <w:sz w:val="28"/>
          <w:szCs w:val="28"/>
        </w:rPr>
        <w:t xml:space="preserve">The Internet is a </w:t>
      </w:r>
      <w:proofErr w:type="gramStart"/>
      <w:r>
        <w:rPr>
          <w:sz w:val="28"/>
          <w:szCs w:val="28"/>
        </w:rPr>
        <w:t>world-wide</w:t>
      </w:r>
      <w:proofErr w:type="gramEnd"/>
      <w:r>
        <w:rPr>
          <w:sz w:val="28"/>
          <w:szCs w:val="28"/>
        </w:rPr>
        <w:t xml:space="preserve"> group of hundreds of thousands of computers accessible by your child. The school and School District do not control the content of the internet. If your child violates the rules concerning Internet usage set out by the school, he/she will be subject to disciplinary action.</w:t>
      </w:r>
    </w:p>
    <w:p w14:paraId="6C7B7C30" w14:textId="4226C41A" w:rsidR="00550FC1" w:rsidRDefault="00550FC1">
      <w:pPr>
        <w:rPr>
          <w:sz w:val="28"/>
          <w:szCs w:val="28"/>
        </w:rPr>
      </w:pPr>
      <w:r>
        <w:rPr>
          <w:sz w:val="28"/>
          <w:szCs w:val="28"/>
        </w:rPr>
        <w:br w:type="page"/>
      </w:r>
    </w:p>
    <w:p w14:paraId="643DED4A" w14:textId="77777777" w:rsidR="00550FC1" w:rsidRDefault="00550FC1" w:rsidP="00FA5EBD">
      <w:pPr>
        <w:rPr>
          <w:sz w:val="28"/>
          <w:szCs w:val="28"/>
        </w:rPr>
      </w:pPr>
    </w:p>
    <w:p w14:paraId="4C4A2E03" w14:textId="77777777" w:rsidR="00550FC1" w:rsidRDefault="00550FC1" w:rsidP="00FA5EBD">
      <w:pPr>
        <w:rPr>
          <w:sz w:val="28"/>
          <w:szCs w:val="28"/>
        </w:rPr>
      </w:pPr>
    </w:p>
    <w:p w14:paraId="64AC5431" w14:textId="77777777" w:rsidR="00550FC1" w:rsidRPr="00210043" w:rsidRDefault="00550FC1" w:rsidP="00FA5EBD">
      <w:pPr>
        <w:rPr>
          <w:sz w:val="28"/>
          <w:szCs w:val="28"/>
        </w:rPr>
      </w:pPr>
    </w:p>
    <w:p w14:paraId="68E47193" w14:textId="77777777" w:rsidR="00AD2327" w:rsidRPr="00AD2327" w:rsidRDefault="00126BF7" w:rsidP="5F025CAA">
      <w:pPr>
        <w:rPr>
          <w:sz w:val="28"/>
          <w:szCs w:val="28"/>
        </w:rPr>
      </w:pPr>
      <w:r>
        <w:rPr>
          <w:noProof/>
        </w:rPr>
        <w:drawing>
          <wp:inline distT="0" distB="0" distL="0" distR="0" wp14:anchorId="4171DAF1" wp14:editId="46D60F30">
            <wp:extent cx="6675120" cy="5006340"/>
            <wp:effectExtent l="0" t="0" r="0" b="3810"/>
            <wp:docPr id="11" name="Picture 11"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Text&#10;&#10;Description automatically generated"/>
                    <pic:cNvPicPr/>
                  </pic:nvPicPr>
                  <pic:blipFill>
                    <a:blip r:embed="rId14">
                      <a:extLst>
                        <a:ext uri="{28A0092B-C50C-407E-A947-70E740481C1C}">
                          <a14:useLocalDpi xmlns:a14="http://schemas.microsoft.com/office/drawing/2010/main" val="0"/>
                        </a:ext>
                      </a:extLst>
                    </a:blip>
                    <a:stretch>
                      <a:fillRect/>
                    </a:stretch>
                  </pic:blipFill>
                  <pic:spPr>
                    <a:xfrm>
                      <a:off x="0" y="0"/>
                      <a:ext cx="6675120" cy="5006340"/>
                    </a:xfrm>
                    <a:prstGeom prst="rect">
                      <a:avLst/>
                    </a:prstGeom>
                  </pic:spPr>
                </pic:pic>
              </a:graphicData>
            </a:graphic>
          </wp:inline>
        </w:drawing>
      </w:r>
    </w:p>
    <w:sectPr w:rsidR="00AD2327" w:rsidRPr="00AD2327" w:rsidSect="00A20B0F">
      <w:headerReference w:type="default" r:id="rId15"/>
      <w:footerReference w:type="default" r:id="rId16"/>
      <w:headerReference w:type="first" r:id="rId17"/>
      <w:footerReference w:type="first" r:id="rId18"/>
      <w:pgSz w:w="12240" w:h="15840" w:code="1"/>
      <w:pgMar w:top="1886" w:right="864" w:bottom="1440" w:left="864" w:header="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49EB9B" w14:textId="77777777" w:rsidR="001742EF" w:rsidRDefault="001742EF">
      <w:pPr>
        <w:spacing w:after="0" w:line="240" w:lineRule="auto"/>
      </w:pPr>
      <w:r>
        <w:separator/>
      </w:r>
    </w:p>
  </w:endnote>
  <w:endnote w:type="continuationSeparator" w:id="0">
    <w:p w14:paraId="349134C0" w14:textId="77777777" w:rsidR="001742EF" w:rsidRDefault="001742E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icrosoft Sans Serif">
    <w:panose1 w:val="020B0604020202020204"/>
    <w:charset w:val="00"/>
    <w:family w:val="swiss"/>
    <w:pitch w:val="variable"/>
    <w:sig w:usb0="E5002EFF" w:usb1="C000605B" w:usb2="00000029" w:usb3="00000000" w:csb0="000101FF" w:csb1="00000000"/>
  </w:font>
  <w:font w:name="Franklin Gothic Demi">
    <w:panose1 w:val="020B0703020102020204"/>
    <w:charset w:val="00"/>
    <w:family w:val="swiss"/>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Century Gothic">
    <w:panose1 w:val="020B0502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12561193"/>
      <w:docPartObj>
        <w:docPartGallery w:val="Page Numbers (Bottom of Page)"/>
        <w:docPartUnique/>
      </w:docPartObj>
    </w:sdtPr>
    <w:sdtEndPr>
      <w:rPr>
        <w:noProof/>
      </w:rPr>
    </w:sdtEndPr>
    <w:sdtContent>
      <w:p w14:paraId="06B1BC5C" w14:textId="77777777" w:rsidR="007C09DB" w:rsidRDefault="007C09DB">
        <w:pPr>
          <w:pStyle w:val="Footer"/>
        </w:pPr>
        <w:r>
          <w:fldChar w:fldCharType="begin"/>
        </w:r>
        <w:r>
          <w:instrText xml:space="preserve"> PAGE   \* MERGEFORMAT </w:instrText>
        </w:r>
        <w:r>
          <w:fldChar w:fldCharType="separate"/>
        </w:r>
        <w:r>
          <w:rPr>
            <w:noProof/>
          </w:rPr>
          <w:t>2</w:t>
        </w:r>
        <w:r>
          <w:rPr>
            <w:noProof/>
          </w:rPr>
          <w:fldChar w:fldCharType="end"/>
        </w:r>
      </w:p>
    </w:sdtContent>
  </w:sdt>
  <w:p w14:paraId="6B93CF1D" w14:textId="77777777" w:rsidR="007C09DB" w:rsidRDefault="007C09D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2275" w:type="dxa"/>
      <w:tblInd w:w="-8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13470"/>
    </w:tblGrid>
    <w:tr w:rsidR="002E1A5A" w14:paraId="6B7DDB5F" w14:textId="77777777" w:rsidTr="002E1A5A">
      <w:trPr>
        <w:trHeight w:val="1362"/>
      </w:trPr>
      <w:tc>
        <w:tcPr>
          <w:tcW w:w="12275" w:type="dxa"/>
          <w:tcBorders>
            <w:top w:val="nil"/>
            <w:left w:val="nil"/>
            <w:bottom w:val="nil"/>
            <w:right w:val="nil"/>
          </w:tcBorders>
        </w:tcPr>
        <w:p w14:paraId="1DFC19FE" w14:textId="77777777" w:rsidR="002E1A5A" w:rsidRDefault="002E1A5A" w:rsidP="002E1A5A">
          <w:pPr>
            <w:pStyle w:val="Footer"/>
            <w:spacing w:after="0"/>
          </w:pPr>
          <w:r>
            <w:rPr>
              <w:noProof/>
            </w:rPr>
            <w:drawing>
              <wp:inline distT="0" distB="0" distL="0" distR="0" wp14:anchorId="3E62E90D" wp14:editId="73937694">
                <wp:extent cx="8551368" cy="976184"/>
                <wp:effectExtent l="0" t="0" r="2540" b="0"/>
                <wp:docPr id="15" name="Picture 15" descr="green waves de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green-waves-17.jpg"/>
                        <pic:cNvPicPr/>
                      </pic:nvPicPr>
                      <pic:blipFill>
                        <a:blip r:embed="rId1">
                          <a:extLst>
                            <a:ext uri="{28A0092B-C50C-407E-A947-70E740481C1C}">
                              <a14:useLocalDpi xmlns:a14="http://schemas.microsoft.com/office/drawing/2010/main" val="0"/>
                            </a:ext>
                          </a:extLst>
                        </a:blip>
                        <a:stretch>
                          <a:fillRect/>
                        </a:stretch>
                      </pic:blipFill>
                      <pic:spPr>
                        <a:xfrm>
                          <a:off x="0" y="0"/>
                          <a:ext cx="9550805" cy="1090275"/>
                        </a:xfrm>
                        <a:prstGeom prst="rect">
                          <a:avLst/>
                        </a:prstGeom>
                      </pic:spPr>
                    </pic:pic>
                  </a:graphicData>
                </a:graphic>
              </wp:inline>
            </w:drawing>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9339E3" w14:textId="77777777" w:rsidR="001742EF" w:rsidRDefault="001742EF">
      <w:pPr>
        <w:spacing w:after="0" w:line="240" w:lineRule="auto"/>
      </w:pPr>
      <w:r>
        <w:separator/>
      </w:r>
    </w:p>
  </w:footnote>
  <w:footnote w:type="continuationSeparator" w:id="0">
    <w:p w14:paraId="1567A692" w14:textId="77777777" w:rsidR="001742EF" w:rsidRDefault="001742E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2201" w:type="dxa"/>
      <w:tblInd w:w="-8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12278"/>
    </w:tblGrid>
    <w:tr w:rsidR="00115663" w14:paraId="7932681F" w14:textId="77777777" w:rsidTr="00115663">
      <w:trPr>
        <w:trHeight w:val="1880"/>
      </w:trPr>
      <w:tc>
        <w:tcPr>
          <w:tcW w:w="12201" w:type="dxa"/>
          <w:tcBorders>
            <w:top w:val="nil"/>
            <w:left w:val="nil"/>
            <w:bottom w:val="nil"/>
            <w:right w:val="nil"/>
          </w:tcBorders>
        </w:tcPr>
        <w:p w14:paraId="106120C2" w14:textId="77777777" w:rsidR="00115663" w:rsidRDefault="000035B0" w:rsidP="00115663">
          <w:pPr>
            <w:pStyle w:val="Header"/>
          </w:pPr>
          <w:r w:rsidRPr="00CE6AF7">
            <w:rPr>
              <w:rFonts w:cstheme="minorHAnsi"/>
              <w:noProof/>
              <w:szCs w:val="24"/>
              <w:lang w:val="en-CA" w:eastAsia="en-CA"/>
            </w:rPr>
            <w:drawing>
              <wp:anchor distT="0" distB="0" distL="114300" distR="114300" simplePos="0" relativeHeight="251658240" behindDoc="0" locked="0" layoutInCell="1" allowOverlap="1" wp14:anchorId="6A9BABA0" wp14:editId="572748B7">
                <wp:simplePos x="0" y="0"/>
                <wp:positionH relativeFrom="margin">
                  <wp:posOffset>158750</wp:posOffset>
                </wp:positionH>
                <wp:positionV relativeFrom="paragraph">
                  <wp:posOffset>485140</wp:posOffset>
                </wp:positionV>
                <wp:extent cx="1015365" cy="648335"/>
                <wp:effectExtent l="0" t="0" r="0" b="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015365" cy="648335"/>
                        </a:xfrm>
                        <a:prstGeom prst="rect">
                          <a:avLst/>
                        </a:prstGeom>
                        <a:noFill/>
                        <a:ln>
                          <a:noFill/>
                        </a:ln>
                      </pic:spPr>
                    </pic:pic>
                  </a:graphicData>
                </a:graphic>
                <wp14:sizeRelH relativeFrom="page">
                  <wp14:pctWidth>0</wp14:pctWidth>
                </wp14:sizeRelH>
                <wp14:sizeRelV relativeFrom="page">
                  <wp14:pctHeight>0</wp14:pctHeight>
                </wp14:sizeRelV>
              </wp:anchor>
            </w:drawing>
          </w:r>
          <w:r w:rsidR="00115663">
            <w:rPr>
              <w:noProof/>
            </w:rPr>
            <w:drawing>
              <wp:inline distT="0" distB="0" distL="0" distR="0" wp14:anchorId="572FA730" wp14:editId="5A2DB29B">
                <wp:extent cx="7797114" cy="949420"/>
                <wp:effectExtent l="0" t="0" r="0" b="3175"/>
                <wp:docPr id="13" name="Picture 13" descr="Multiple green waves as abstract design in head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green-waves-16.jpg"/>
                        <pic:cNvPicPr/>
                      </pic:nvPicPr>
                      <pic:blipFill>
                        <a:blip r:embed="rId2">
                          <a:extLst>
                            <a:ext uri="{28A0092B-C50C-407E-A947-70E740481C1C}">
                              <a14:useLocalDpi xmlns:a14="http://schemas.microsoft.com/office/drawing/2010/main" val="0"/>
                            </a:ext>
                          </a:extLst>
                        </a:blip>
                        <a:stretch>
                          <a:fillRect/>
                        </a:stretch>
                      </pic:blipFill>
                      <pic:spPr>
                        <a:xfrm>
                          <a:off x="0" y="0"/>
                          <a:ext cx="7987359" cy="972585"/>
                        </a:xfrm>
                        <a:prstGeom prst="rect">
                          <a:avLst/>
                        </a:prstGeom>
                      </pic:spPr>
                    </pic:pic>
                  </a:graphicData>
                </a:graphic>
              </wp:inline>
            </w:drawing>
          </w:r>
        </w:p>
      </w:tc>
    </w:tr>
  </w:tbl>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9D6C77" w14:textId="77777777" w:rsidR="00E71405" w:rsidRDefault="007E3A99">
    <w:r>
      <w:cr/>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A638385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CE181AE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AB86C1F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55A2BB4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A10E52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798133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DBECF5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E54A4A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D28E36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FDE099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CE60D9A"/>
    <w:multiLevelType w:val="hybridMultilevel"/>
    <w:tmpl w:val="18340CA8"/>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3F048777"/>
    <w:multiLevelType w:val="hybridMultilevel"/>
    <w:tmpl w:val="65107AE2"/>
    <w:lvl w:ilvl="0" w:tplc="912E326A">
      <w:start w:val="1"/>
      <w:numFmt w:val="decimal"/>
      <w:lvlText w:val="%1."/>
      <w:lvlJc w:val="left"/>
      <w:pPr>
        <w:ind w:left="720" w:hanging="360"/>
      </w:pPr>
    </w:lvl>
    <w:lvl w:ilvl="1" w:tplc="73ACEE02">
      <w:start w:val="1"/>
      <w:numFmt w:val="lowerLetter"/>
      <w:lvlText w:val="%2."/>
      <w:lvlJc w:val="left"/>
      <w:pPr>
        <w:ind w:left="1440" w:hanging="360"/>
      </w:pPr>
    </w:lvl>
    <w:lvl w:ilvl="2" w:tplc="5B3EEF14">
      <w:start w:val="1"/>
      <w:numFmt w:val="lowerRoman"/>
      <w:lvlText w:val="%3."/>
      <w:lvlJc w:val="right"/>
      <w:pPr>
        <w:ind w:left="2160" w:hanging="180"/>
      </w:pPr>
    </w:lvl>
    <w:lvl w:ilvl="3" w:tplc="8CF04FDA">
      <w:start w:val="1"/>
      <w:numFmt w:val="decimal"/>
      <w:lvlText w:val="%4."/>
      <w:lvlJc w:val="left"/>
      <w:pPr>
        <w:ind w:left="2880" w:hanging="360"/>
      </w:pPr>
    </w:lvl>
    <w:lvl w:ilvl="4" w:tplc="CCCC3C98">
      <w:start w:val="1"/>
      <w:numFmt w:val="lowerLetter"/>
      <w:lvlText w:val="%5."/>
      <w:lvlJc w:val="left"/>
      <w:pPr>
        <w:ind w:left="3600" w:hanging="360"/>
      </w:pPr>
    </w:lvl>
    <w:lvl w:ilvl="5" w:tplc="0AA4A206">
      <w:start w:val="1"/>
      <w:numFmt w:val="lowerRoman"/>
      <w:lvlText w:val="%6."/>
      <w:lvlJc w:val="right"/>
      <w:pPr>
        <w:ind w:left="4320" w:hanging="180"/>
      </w:pPr>
    </w:lvl>
    <w:lvl w:ilvl="6" w:tplc="2D661954">
      <w:start w:val="1"/>
      <w:numFmt w:val="decimal"/>
      <w:lvlText w:val="%7."/>
      <w:lvlJc w:val="left"/>
      <w:pPr>
        <w:ind w:left="5040" w:hanging="360"/>
      </w:pPr>
    </w:lvl>
    <w:lvl w:ilvl="7" w:tplc="FE5CDC22">
      <w:start w:val="1"/>
      <w:numFmt w:val="lowerLetter"/>
      <w:lvlText w:val="%8."/>
      <w:lvlJc w:val="left"/>
      <w:pPr>
        <w:ind w:left="5760" w:hanging="360"/>
      </w:pPr>
    </w:lvl>
    <w:lvl w:ilvl="8" w:tplc="93ACA634">
      <w:start w:val="1"/>
      <w:numFmt w:val="lowerRoman"/>
      <w:lvlText w:val="%9."/>
      <w:lvlJc w:val="right"/>
      <w:pPr>
        <w:ind w:left="6480" w:hanging="180"/>
      </w:pPr>
    </w:lvl>
  </w:abstractNum>
  <w:abstractNum w:abstractNumId="12" w15:restartNumberingAfterBreak="0">
    <w:nsid w:val="7BF65237"/>
    <w:multiLevelType w:val="hybridMultilevel"/>
    <w:tmpl w:val="8BDCDF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992950259">
    <w:abstractNumId w:val="11"/>
  </w:num>
  <w:num w:numId="2" w16cid:durableId="1787430211">
    <w:abstractNumId w:val="9"/>
  </w:num>
  <w:num w:numId="3" w16cid:durableId="356348526">
    <w:abstractNumId w:val="7"/>
  </w:num>
  <w:num w:numId="4" w16cid:durableId="182331405">
    <w:abstractNumId w:val="6"/>
  </w:num>
  <w:num w:numId="5" w16cid:durableId="1595016951">
    <w:abstractNumId w:val="5"/>
  </w:num>
  <w:num w:numId="6" w16cid:durableId="594750621">
    <w:abstractNumId w:val="4"/>
  </w:num>
  <w:num w:numId="7" w16cid:durableId="706298872">
    <w:abstractNumId w:val="8"/>
  </w:num>
  <w:num w:numId="8" w16cid:durableId="1687559373">
    <w:abstractNumId w:val="3"/>
  </w:num>
  <w:num w:numId="9" w16cid:durableId="1145700562">
    <w:abstractNumId w:val="2"/>
  </w:num>
  <w:num w:numId="10" w16cid:durableId="344744808">
    <w:abstractNumId w:val="1"/>
  </w:num>
  <w:num w:numId="11" w16cid:durableId="1721591439">
    <w:abstractNumId w:val="0"/>
  </w:num>
  <w:num w:numId="12" w16cid:durableId="1279410797">
    <w:abstractNumId w:val="10"/>
  </w:num>
  <w:num w:numId="13" w16cid:durableId="66003708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152C"/>
    <w:rsid w:val="000035B0"/>
    <w:rsid w:val="00007EF7"/>
    <w:rsid w:val="00035555"/>
    <w:rsid w:val="00066E19"/>
    <w:rsid w:val="000830A1"/>
    <w:rsid w:val="00097DF8"/>
    <w:rsid w:val="000A460B"/>
    <w:rsid w:val="000A4AE1"/>
    <w:rsid w:val="000A5AA3"/>
    <w:rsid w:val="000B4BF8"/>
    <w:rsid w:val="000B5403"/>
    <w:rsid w:val="000C1AA5"/>
    <w:rsid w:val="000F2898"/>
    <w:rsid w:val="000F3679"/>
    <w:rsid w:val="00101C08"/>
    <w:rsid w:val="00115663"/>
    <w:rsid w:val="00126BF7"/>
    <w:rsid w:val="0013684E"/>
    <w:rsid w:val="00170EBA"/>
    <w:rsid w:val="001742EF"/>
    <w:rsid w:val="00183B57"/>
    <w:rsid w:val="00186752"/>
    <w:rsid w:val="001B01FE"/>
    <w:rsid w:val="001D4644"/>
    <w:rsid w:val="001F4A09"/>
    <w:rsid w:val="001F7001"/>
    <w:rsid w:val="0020422E"/>
    <w:rsid w:val="00211BA8"/>
    <w:rsid w:val="00213EAB"/>
    <w:rsid w:val="00215D1D"/>
    <w:rsid w:val="00216C23"/>
    <w:rsid w:val="00216E9A"/>
    <w:rsid w:val="00230E9F"/>
    <w:rsid w:val="0026302C"/>
    <w:rsid w:val="00266965"/>
    <w:rsid w:val="002812CE"/>
    <w:rsid w:val="00284AAA"/>
    <w:rsid w:val="002D7F70"/>
    <w:rsid w:val="002E1A5A"/>
    <w:rsid w:val="00312210"/>
    <w:rsid w:val="0032632A"/>
    <w:rsid w:val="003548F5"/>
    <w:rsid w:val="00361777"/>
    <w:rsid w:val="00361FC2"/>
    <w:rsid w:val="003735E3"/>
    <w:rsid w:val="00380AC2"/>
    <w:rsid w:val="00386663"/>
    <w:rsid w:val="00386B05"/>
    <w:rsid w:val="003A1C5D"/>
    <w:rsid w:val="003B1BDF"/>
    <w:rsid w:val="003C5016"/>
    <w:rsid w:val="003D60FC"/>
    <w:rsid w:val="003E712C"/>
    <w:rsid w:val="003F7C02"/>
    <w:rsid w:val="00420E2A"/>
    <w:rsid w:val="004263DB"/>
    <w:rsid w:val="00436FA0"/>
    <w:rsid w:val="0044273D"/>
    <w:rsid w:val="00450B2B"/>
    <w:rsid w:val="00462B54"/>
    <w:rsid w:val="00464AA7"/>
    <w:rsid w:val="00480C7B"/>
    <w:rsid w:val="004A0072"/>
    <w:rsid w:val="004B1E60"/>
    <w:rsid w:val="004C595E"/>
    <w:rsid w:val="004C75ED"/>
    <w:rsid w:val="004F68F0"/>
    <w:rsid w:val="00500CCC"/>
    <w:rsid w:val="005021E4"/>
    <w:rsid w:val="00535A9A"/>
    <w:rsid w:val="0054126B"/>
    <w:rsid w:val="00550FC1"/>
    <w:rsid w:val="00560515"/>
    <w:rsid w:val="00567CCA"/>
    <w:rsid w:val="00576382"/>
    <w:rsid w:val="00585FA3"/>
    <w:rsid w:val="005F688F"/>
    <w:rsid w:val="00620729"/>
    <w:rsid w:val="00623558"/>
    <w:rsid w:val="00652567"/>
    <w:rsid w:val="00657134"/>
    <w:rsid w:val="00673242"/>
    <w:rsid w:val="00677E73"/>
    <w:rsid w:val="00685E17"/>
    <w:rsid w:val="00691768"/>
    <w:rsid w:val="00691BFD"/>
    <w:rsid w:val="006A138E"/>
    <w:rsid w:val="006A22A4"/>
    <w:rsid w:val="006B2D5B"/>
    <w:rsid w:val="006C5F53"/>
    <w:rsid w:val="006D1999"/>
    <w:rsid w:val="006E0ACB"/>
    <w:rsid w:val="006E142E"/>
    <w:rsid w:val="006F0367"/>
    <w:rsid w:val="00721337"/>
    <w:rsid w:val="00723882"/>
    <w:rsid w:val="00736C30"/>
    <w:rsid w:val="00737048"/>
    <w:rsid w:val="00743B6B"/>
    <w:rsid w:val="00761E21"/>
    <w:rsid w:val="00765160"/>
    <w:rsid w:val="00782EFE"/>
    <w:rsid w:val="007A7623"/>
    <w:rsid w:val="007B7A75"/>
    <w:rsid w:val="007C09DB"/>
    <w:rsid w:val="007C3F6F"/>
    <w:rsid w:val="007C4A68"/>
    <w:rsid w:val="007C4E91"/>
    <w:rsid w:val="007E0D6E"/>
    <w:rsid w:val="007E3A99"/>
    <w:rsid w:val="007F7ECA"/>
    <w:rsid w:val="008365F7"/>
    <w:rsid w:val="0086560A"/>
    <w:rsid w:val="008658F6"/>
    <w:rsid w:val="00874F26"/>
    <w:rsid w:val="008945AC"/>
    <w:rsid w:val="008C75AA"/>
    <w:rsid w:val="008E57CF"/>
    <w:rsid w:val="009148CC"/>
    <w:rsid w:val="009439AA"/>
    <w:rsid w:val="0095152C"/>
    <w:rsid w:val="00965F99"/>
    <w:rsid w:val="00981C55"/>
    <w:rsid w:val="00A20B0F"/>
    <w:rsid w:val="00A263E7"/>
    <w:rsid w:val="00A40ED8"/>
    <w:rsid w:val="00A45E55"/>
    <w:rsid w:val="00A94ECF"/>
    <w:rsid w:val="00AA703E"/>
    <w:rsid w:val="00AD2327"/>
    <w:rsid w:val="00AD62D7"/>
    <w:rsid w:val="00AF23AA"/>
    <w:rsid w:val="00B22EC4"/>
    <w:rsid w:val="00B326A5"/>
    <w:rsid w:val="00B47C33"/>
    <w:rsid w:val="00B54C56"/>
    <w:rsid w:val="00B54EAE"/>
    <w:rsid w:val="00B552FE"/>
    <w:rsid w:val="00B75417"/>
    <w:rsid w:val="00B82AAC"/>
    <w:rsid w:val="00B86DFF"/>
    <w:rsid w:val="00BA5A05"/>
    <w:rsid w:val="00BC06ED"/>
    <w:rsid w:val="00C36EC1"/>
    <w:rsid w:val="00C41154"/>
    <w:rsid w:val="00C7038D"/>
    <w:rsid w:val="00C77E9B"/>
    <w:rsid w:val="00C823D4"/>
    <w:rsid w:val="00CE2CAB"/>
    <w:rsid w:val="00CE6AF7"/>
    <w:rsid w:val="00D069E2"/>
    <w:rsid w:val="00D0E154"/>
    <w:rsid w:val="00D2280F"/>
    <w:rsid w:val="00D25880"/>
    <w:rsid w:val="00D3151B"/>
    <w:rsid w:val="00D35434"/>
    <w:rsid w:val="00D56D94"/>
    <w:rsid w:val="00D6464D"/>
    <w:rsid w:val="00D83C78"/>
    <w:rsid w:val="00D904CD"/>
    <w:rsid w:val="00D94B7F"/>
    <w:rsid w:val="00DB7A09"/>
    <w:rsid w:val="00DC094D"/>
    <w:rsid w:val="00DC169A"/>
    <w:rsid w:val="00DE3E34"/>
    <w:rsid w:val="00E01063"/>
    <w:rsid w:val="00E01931"/>
    <w:rsid w:val="00E02266"/>
    <w:rsid w:val="00E041D6"/>
    <w:rsid w:val="00E10C25"/>
    <w:rsid w:val="00E32718"/>
    <w:rsid w:val="00E32E53"/>
    <w:rsid w:val="00E37CCD"/>
    <w:rsid w:val="00E61778"/>
    <w:rsid w:val="00E71405"/>
    <w:rsid w:val="00E802A8"/>
    <w:rsid w:val="00EA31F1"/>
    <w:rsid w:val="00EB2516"/>
    <w:rsid w:val="00ED3FB1"/>
    <w:rsid w:val="00F10DD8"/>
    <w:rsid w:val="00F83039"/>
    <w:rsid w:val="00F84468"/>
    <w:rsid w:val="00F87567"/>
    <w:rsid w:val="00F94F5E"/>
    <w:rsid w:val="00F97E02"/>
    <w:rsid w:val="00FA3D32"/>
    <w:rsid w:val="00FA5EBD"/>
    <w:rsid w:val="00FA5F92"/>
    <w:rsid w:val="00FE5F51"/>
    <w:rsid w:val="01178ED7"/>
    <w:rsid w:val="0662CE82"/>
    <w:rsid w:val="082F7D6C"/>
    <w:rsid w:val="08A507B1"/>
    <w:rsid w:val="0A1148B7"/>
    <w:rsid w:val="0A4EEF3E"/>
    <w:rsid w:val="0A51D4A3"/>
    <w:rsid w:val="0DA23314"/>
    <w:rsid w:val="0F197586"/>
    <w:rsid w:val="12318A55"/>
    <w:rsid w:val="125886A4"/>
    <w:rsid w:val="1721C5A8"/>
    <w:rsid w:val="176D9B1D"/>
    <w:rsid w:val="17C90E2B"/>
    <w:rsid w:val="19107BF4"/>
    <w:rsid w:val="1B7D88ED"/>
    <w:rsid w:val="1CC9649F"/>
    <w:rsid w:val="1CF7984A"/>
    <w:rsid w:val="1E1673E4"/>
    <w:rsid w:val="1EF429E1"/>
    <w:rsid w:val="1F90548E"/>
    <w:rsid w:val="23A44527"/>
    <w:rsid w:val="247D18E8"/>
    <w:rsid w:val="2709AA7D"/>
    <w:rsid w:val="27EC32A7"/>
    <w:rsid w:val="298A413A"/>
    <w:rsid w:val="2ABA0DE4"/>
    <w:rsid w:val="2C0792FC"/>
    <w:rsid w:val="2CD61DC8"/>
    <w:rsid w:val="2E9AA405"/>
    <w:rsid w:val="3018AD60"/>
    <w:rsid w:val="3019BA16"/>
    <w:rsid w:val="3085CC0B"/>
    <w:rsid w:val="30EB15EB"/>
    <w:rsid w:val="34F13246"/>
    <w:rsid w:val="380AFCCE"/>
    <w:rsid w:val="3927284F"/>
    <w:rsid w:val="396BFB9E"/>
    <w:rsid w:val="3CFDF950"/>
    <w:rsid w:val="3DD4E8F5"/>
    <w:rsid w:val="410DFE52"/>
    <w:rsid w:val="41D812B1"/>
    <w:rsid w:val="43003905"/>
    <w:rsid w:val="4313BE30"/>
    <w:rsid w:val="432ED53F"/>
    <w:rsid w:val="44141B5E"/>
    <w:rsid w:val="45DB62D5"/>
    <w:rsid w:val="48251A20"/>
    <w:rsid w:val="48567D4A"/>
    <w:rsid w:val="48575101"/>
    <w:rsid w:val="4B61E1DE"/>
    <w:rsid w:val="4D2DFB0D"/>
    <w:rsid w:val="4E5B5E2C"/>
    <w:rsid w:val="4F584968"/>
    <w:rsid w:val="51BE2D59"/>
    <w:rsid w:val="57C51717"/>
    <w:rsid w:val="58A42A43"/>
    <w:rsid w:val="5985348D"/>
    <w:rsid w:val="5AEAA675"/>
    <w:rsid w:val="5B58604A"/>
    <w:rsid w:val="5BF9A82F"/>
    <w:rsid w:val="5D26553D"/>
    <w:rsid w:val="5D63E223"/>
    <w:rsid w:val="5F025CAA"/>
    <w:rsid w:val="608881D6"/>
    <w:rsid w:val="6176ED47"/>
    <w:rsid w:val="626A190C"/>
    <w:rsid w:val="63CF29AF"/>
    <w:rsid w:val="65EB8750"/>
    <w:rsid w:val="677FC1D7"/>
    <w:rsid w:val="6BED8513"/>
    <w:rsid w:val="6DB8FB3B"/>
    <w:rsid w:val="6DE4B0F2"/>
    <w:rsid w:val="6E7FDEAD"/>
    <w:rsid w:val="6ED84405"/>
    <w:rsid w:val="6F0971E7"/>
    <w:rsid w:val="70284819"/>
    <w:rsid w:val="724FB445"/>
    <w:rsid w:val="73948F6D"/>
    <w:rsid w:val="73FEF4DE"/>
    <w:rsid w:val="747537F0"/>
    <w:rsid w:val="74ABD60C"/>
    <w:rsid w:val="78DF3892"/>
    <w:rsid w:val="79F7DC28"/>
    <w:rsid w:val="7B549FF8"/>
    <w:rsid w:val="7C0717B0"/>
    <w:rsid w:val="7C301594"/>
    <w:rsid w:val="7C6760E6"/>
    <w:rsid w:val="7D235DD0"/>
    <w:rsid w:val="7E75655C"/>
    <w:rsid w:val="7F3037D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DDC11AF"/>
  <w15:chartTrackingRefBased/>
  <w15:docId w15:val="{D5E911CF-0E52-4E36-8A55-D53A2203BF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3" w:qFormat="1"/>
    <w:lsdException w:name="heading 2" w:semiHidden="1" w:uiPriority="1" w:unhideWhenUsed="1" w:qFormat="1"/>
    <w:lsdException w:name="heading 3" w:semiHidden="1" w:uiPriority="1" w:unhideWhenUsed="1" w:qFormat="1"/>
    <w:lsdException w:name="heading 4" w:semiHidden="1" w:uiPriority="1" w:unhideWhenUsed="1" w:qFormat="1"/>
    <w:lsdException w:name="heading 5" w:semiHidden="1" w:uiPriority="1" w:unhideWhenUsed="1" w:qFormat="1"/>
    <w:lsdException w:name="heading 6" w:semiHidden="1" w:uiPriority="1" w:unhideWhenUsed="1" w:qFormat="1"/>
    <w:lsdException w:name="heading 7" w:semiHidden="1" w:uiPriority="1" w:unhideWhenUsed="1" w:qFormat="1"/>
    <w:lsdException w:name="heading 8" w:semiHidden="1" w:uiPriority="1" w:unhideWhenUsed="1" w:qFormat="1"/>
    <w:lsdException w:name="heading 9" w:semiHidden="1" w:uiPriority="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unhideWhenUsed="1" w:qFormat="1"/>
    <w:lsdException w:name="Closing" w:semiHidden="1" w:uiPriority="5" w:unhideWhenUsed="1" w:qFormat="1"/>
    <w:lsdException w:name="Signature" w:semiHidden="1" w:uiPriority="6" w:unhideWhenUsed="1" w:qFormat="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iPriority="4" w:unhideWhenUsed="1" w:qFormat="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qFormat="1"/>
    <w:lsdException w:name="Emphasis" w:semiHidden="1" w:uiPriority="20"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439AA"/>
    <w:rPr>
      <w:color w:val="000000" w:themeColor="text1"/>
      <w:sz w:val="24"/>
    </w:rPr>
  </w:style>
  <w:style w:type="paragraph" w:styleId="Heading1">
    <w:name w:val="heading 1"/>
    <w:basedOn w:val="Normal"/>
    <w:next w:val="ContactInfo"/>
    <w:link w:val="Heading1Char"/>
    <w:uiPriority w:val="1"/>
    <w:qFormat/>
    <w:rsid w:val="002E1A5A"/>
    <w:pPr>
      <w:keepNext/>
      <w:keepLines/>
      <w:spacing w:before="480" w:after="0"/>
      <w:outlineLvl w:val="0"/>
    </w:pPr>
    <w:rPr>
      <w:rFonts w:asciiTheme="majorHAnsi" w:eastAsiaTheme="majorEastAsia" w:hAnsiTheme="majorHAnsi" w:cstheme="majorBidi"/>
      <w:bCs/>
      <w:color w:val="3D5157" w:themeColor="accent2"/>
      <w:sz w:val="36"/>
      <w:szCs w:val="28"/>
    </w:rPr>
  </w:style>
  <w:style w:type="paragraph" w:styleId="Heading2">
    <w:name w:val="heading 2"/>
    <w:basedOn w:val="Normal"/>
    <w:next w:val="Normal"/>
    <w:link w:val="Heading2Char"/>
    <w:uiPriority w:val="1"/>
    <w:semiHidden/>
    <w:unhideWhenUsed/>
    <w:qFormat/>
    <w:rsid w:val="00FA5F92"/>
    <w:pPr>
      <w:keepNext/>
      <w:keepLines/>
      <w:spacing w:before="40" w:after="0"/>
      <w:outlineLvl w:val="1"/>
    </w:pPr>
    <w:rPr>
      <w:rFonts w:asciiTheme="majorHAnsi" w:eastAsiaTheme="majorEastAsia" w:hAnsiTheme="majorHAnsi" w:cstheme="majorBidi"/>
      <w:color w:val="4F6228" w:themeColor="accent6" w:themeShade="80"/>
      <w:sz w:val="26"/>
      <w:szCs w:val="26"/>
    </w:rPr>
  </w:style>
  <w:style w:type="paragraph" w:styleId="Heading3">
    <w:name w:val="heading 3"/>
    <w:basedOn w:val="Normal"/>
    <w:next w:val="Normal"/>
    <w:link w:val="Heading3Char"/>
    <w:uiPriority w:val="1"/>
    <w:semiHidden/>
    <w:unhideWhenUsed/>
    <w:qFormat/>
    <w:rsid w:val="00FA5F92"/>
    <w:pPr>
      <w:keepNext/>
      <w:keepLines/>
      <w:spacing w:before="40" w:after="0"/>
      <w:outlineLvl w:val="2"/>
    </w:pPr>
    <w:rPr>
      <w:rFonts w:asciiTheme="majorHAnsi" w:eastAsiaTheme="majorEastAsia" w:hAnsiTheme="majorHAnsi" w:cstheme="majorBidi"/>
      <w:color w:val="4F6228" w:themeColor="accent6" w:themeShade="80"/>
      <w:szCs w:val="24"/>
    </w:rPr>
  </w:style>
  <w:style w:type="paragraph" w:styleId="Heading4">
    <w:name w:val="heading 4"/>
    <w:basedOn w:val="Normal"/>
    <w:next w:val="Normal"/>
    <w:link w:val="Heading4Char"/>
    <w:uiPriority w:val="1"/>
    <w:semiHidden/>
    <w:unhideWhenUsed/>
    <w:qFormat/>
    <w:rsid w:val="00FA5F92"/>
    <w:pPr>
      <w:keepNext/>
      <w:keepLines/>
      <w:spacing w:before="40" w:after="0"/>
      <w:outlineLvl w:val="3"/>
    </w:pPr>
    <w:rPr>
      <w:rFonts w:asciiTheme="majorHAnsi" w:eastAsiaTheme="majorEastAsia" w:hAnsiTheme="majorHAnsi" w:cstheme="majorBidi"/>
      <w:i/>
      <w:iCs/>
      <w:color w:val="4F6228" w:themeColor="accent6" w:themeShade="80"/>
    </w:rPr>
  </w:style>
  <w:style w:type="paragraph" w:styleId="Heading5">
    <w:name w:val="heading 5"/>
    <w:basedOn w:val="Normal"/>
    <w:next w:val="Normal"/>
    <w:link w:val="Heading5Char"/>
    <w:uiPriority w:val="1"/>
    <w:semiHidden/>
    <w:unhideWhenUsed/>
    <w:qFormat/>
    <w:rsid w:val="00FA5F92"/>
    <w:pPr>
      <w:keepNext/>
      <w:keepLines/>
      <w:spacing w:before="80" w:after="0"/>
      <w:outlineLvl w:val="4"/>
    </w:pPr>
    <w:rPr>
      <w:rFonts w:asciiTheme="majorHAnsi" w:eastAsiaTheme="majorEastAsia" w:hAnsiTheme="majorHAnsi" w:cstheme="majorBidi"/>
      <w:color w:val="4F6228" w:themeColor="accent6" w:themeShade="80"/>
    </w:rPr>
  </w:style>
  <w:style w:type="paragraph" w:styleId="Heading6">
    <w:name w:val="heading 6"/>
    <w:basedOn w:val="Normal"/>
    <w:next w:val="Normal"/>
    <w:link w:val="Heading6Char"/>
    <w:uiPriority w:val="1"/>
    <w:semiHidden/>
    <w:unhideWhenUsed/>
    <w:qFormat/>
    <w:rsid w:val="00FA5F92"/>
    <w:pPr>
      <w:keepNext/>
      <w:keepLines/>
      <w:spacing w:before="120" w:after="0"/>
      <w:outlineLvl w:val="5"/>
    </w:pPr>
    <w:rPr>
      <w:rFonts w:asciiTheme="majorHAnsi" w:eastAsiaTheme="majorEastAsia" w:hAnsiTheme="majorHAnsi" w:cstheme="majorBidi"/>
      <w:color w:val="4F6228" w:themeColor="accent6" w:themeShade="80"/>
    </w:rPr>
  </w:style>
  <w:style w:type="paragraph" w:styleId="Heading7">
    <w:name w:val="heading 7"/>
    <w:basedOn w:val="Normal"/>
    <w:next w:val="Normal"/>
    <w:link w:val="Heading7Char"/>
    <w:uiPriority w:val="1"/>
    <w:semiHidden/>
    <w:unhideWhenUsed/>
    <w:qFormat/>
    <w:rsid w:val="00FA5F92"/>
    <w:pPr>
      <w:keepNext/>
      <w:keepLines/>
      <w:spacing w:before="40" w:after="0"/>
      <w:outlineLvl w:val="6"/>
    </w:pPr>
    <w:rPr>
      <w:rFonts w:asciiTheme="majorHAnsi" w:eastAsiaTheme="majorEastAsia" w:hAnsiTheme="majorHAnsi" w:cstheme="majorBidi"/>
      <w:i/>
      <w:iCs/>
      <w:color w:val="4F6228" w:themeColor="accent6" w:themeShade="80"/>
    </w:rPr>
  </w:style>
  <w:style w:type="paragraph" w:styleId="Heading8">
    <w:name w:val="heading 8"/>
    <w:basedOn w:val="Normal"/>
    <w:next w:val="Normal"/>
    <w:link w:val="Heading8Char"/>
    <w:uiPriority w:val="1"/>
    <w:semiHidden/>
    <w:unhideWhenUsed/>
    <w:qFormat/>
    <w:rsid w:val="00D904CD"/>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1"/>
    <w:semiHidden/>
    <w:unhideWhenUsed/>
    <w:qFormat/>
    <w:rsid w:val="00D904CD"/>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2E1A5A"/>
    <w:rPr>
      <w:rFonts w:asciiTheme="majorHAnsi" w:eastAsiaTheme="majorEastAsia" w:hAnsiTheme="majorHAnsi" w:cstheme="majorBidi"/>
      <w:bCs/>
      <w:color w:val="3D5157" w:themeColor="accent2"/>
      <w:sz w:val="36"/>
      <w:szCs w:val="28"/>
    </w:rPr>
  </w:style>
  <w:style w:type="paragraph" w:styleId="TOCHeading">
    <w:name w:val="TOC Heading"/>
    <w:basedOn w:val="Heading1"/>
    <w:next w:val="Normal"/>
    <w:uiPriority w:val="39"/>
    <w:semiHidden/>
    <w:unhideWhenUsed/>
    <w:qFormat/>
    <w:pPr>
      <w:outlineLvl w:val="9"/>
    </w:pPr>
    <w:rPr>
      <w:bCs w:val="0"/>
      <w:szCs w:val="32"/>
    </w:rPr>
  </w:style>
  <w:style w:type="paragraph" w:styleId="Header">
    <w:name w:val="header"/>
    <w:basedOn w:val="Normal"/>
    <w:link w:val="HeaderChar"/>
    <w:uiPriority w:val="99"/>
    <w:unhideWhenUsed/>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spacing w:after="40"/>
      <w:jc w:val="center"/>
    </w:pPr>
  </w:style>
  <w:style w:type="character" w:customStyle="1" w:styleId="FooterChar">
    <w:name w:val="Footer Char"/>
    <w:basedOn w:val="DefaultParagraphFont"/>
    <w:link w:val="Footer"/>
    <w:uiPriority w:val="99"/>
  </w:style>
  <w:style w:type="paragraph" w:customStyle="1" w:styleId="ContactInfo">
    <w:name w:val="Contact Info"/>
    <w:basedOn w:val="Normal"/>
    <w:uiPriority w:val="2"/>
    <w:qFormat/>
    <w:rsid w:val="000F2898"/>
    <w:pPr>
      <w:spacing w:after="0"/>
      <w:contextualSpacing/>
    </w:pPr>
    <w:rPr>
      <w:rFonts w:eastAsiaTheme="minorEastAsia"/>
      <w:color w:val="607E4C" w:themeColor="accent4"/>
    </w:rPr>
  </w:style>
  <w:style w:type="paragraph" w:styleId="Closing">
    <w:name w:val="Closing"/>
    <w:basedOn w:val="Normal"/>
    <w:next w:val="Signature"/>
    <w:link w:val="ClosingChar"/>
    <w:uiPriority w:val="5"/>
    <w:qFormat/>
    <w:rsid w:val="002E1A5A"/>
    <w:pPr>
      <w:spacing w:before="720"/>
    </w:pPr>
    <w:rPr>
      <w:rFonts w:eastAsiaTheme="minorEastAsia"/>
      <w:bCs/>
      <w:szCs w:val="18"/>
    </w:rPr>
  </w:style>
  <w:style w:type="character" w:customStyle="1" w:styleId="ClosingChar">
    <w:name w:val="Closing Char"/>
    <w:basedOn w:val="DefaultParagraphFont"/>
    <w:link w:val="Closing"/>
    <w:uiPriority w:val="5"/>
    <w:rsid w:val="002E1A5A"/>
    <w:rPr>
      <w:rFonts w:eastAsiaTheme="minorEastAsia"/>
      <w:bCs/>
      <w:color w:val="000000" w:themeColor="text1"/>
      <w:sz w:val="24"/>
      <w:szCs w:val="18"/>
    </w:rPr>
  </w:style>
  <w:style w:type="paragraph" w:styleId="Signature">
    <w:name w:val="Signature"/>
    <w:basedOn w:val="Normal"/>
    <w:next w:val="Normal"/>
    <w:link w:val="SignatureChar"/>
    <w:uiPriority w:val="6"/>
    <w:qFormat/>
    <w:pPr>
      <w:spacing w:before="720" w:after="280"/>
      <w:contextualSpacing/>
    </w:pPr>
    <w:rPr>
      <w:rFonts w:eastAsiaTheme="minorEastAsia"/>
      <w:bCs/>
      <w:szCs w:val="18"/>
    </w:rPr>
  </w:style>
  <w:style w:type="character" w:customStyle="1" w:styleId="SignatureChar">
    <w:name w:val="Signature Char"/>
    <w:basedOn w:val="DefaultParagraphFont"/>
    <w:link w:val="Signature"/>
    <w:uiPriority w:val="6"/>
    <w:rPr>
      <w:rFonts w:eastAsiaTheme="minorEastAsia"/>
      <w:bCs/>
      <w:szCs w:val="18"/>
    </w:rPr>
  </w:style>
  <w:style w:type="paragraph" w:styleId="Salutation">
    <w:name w:val="Salutation"/>
    <w:basedOn w:val="Normal"/>
    <w:next w:val="Normal"/>
    <w:link w:val="SalutationChar"/>
    <w:uiPriority w:val="4"/>
    <w:qFormat/>
    <w:rsid w:val="00E32718"/>
    <w:pPr>
      <w:spacing w:before="440" w:after="180"/>
    </w:pPr>
    <w:rPr>
      <w:rFonts w:eastAsiaTheme="minorEastAsia"/>
      <w:bCs/>
      <w:szCs w:val="18"/>
    </w:rPr>
  </w:style>
  <w:style w:type="character" w:customStyle="1" w:styleId="SalutationChar">
    <w:name w:val="Salutation Char"/>
    <w:basedOn w:val="DefaultParagraphFont"/>
    <w:link w:val="Salutation"/>
    <w:uiPriority w:val="4"/>
    <w:rsid w:val="00E32718"/>
    <w:rPr>
      <w:rFonts w:eastAsiaTheme="minorEastAsia"/>
      <w:bCs/>
      <w:color w:val="000000" w:themeColor="text1"/>
      <w:sz w:val="24"/>
      <w:szCs w:val="18"/>
    </w:rPr>
  </w:style>
  <w:style w:type="character" w:styleId="Strong">
    <w:name w:val="Strong"/>
    <w:basedOn w:val="DefaultParagraphFont"/>
    <w:uiPriority w:val="22"/>
    <w:qFormat/>
    <w:rPr>
      <w:b/>
      <w:bCs/>
      <w:color w:val="3D5157" w:themeColor="accent2"/>
    </w:rPr>
  </w:style>
  <w:style w:type="character" w:styleId="PlaceholderText">
    <w:name w:val="Placeholder Text"/>
    <w:basedOn w:val="DefaultParagraphFont"/>
    <w:uiPriority w:val="99"/>
    <w:semiHidden/>
    <w:rPr>
      <w:color w:val="808080"/>
    </w:rPr>
  </w:style>
  <w:style w:type="character" w:customStyle="1" w:styleId="Heading2Char">
    <w:name w:val="Heading 2 Char"/>
    <w:basedOn w:val="DefaultParagraphFont"/>
    <w:link w:val="Heading2"/>
    <w:uiPriority w:val="1"/>
    <w:semiHidden/>
    <w:rsid w:val="00FA5F92"/>
    <w:rPr>
      <w:rFonts w:asciiTheme="majorHAnsi" w:eastAsiaTheme="majorEastAsia" w:hAnsiTheme="majorHAnsi" w:cstheme="majorBidi"/>
      <w:color w:val="4F6228" w:themeColor="accent6" w:themeShade="80"/>
      <w:sz w:val="26"/>
      <w:szCs w:val="26"/>
    </w:rPr>
  </w:style>
  <w:style w:type="table" w:styleId="TableGrid">
    <w:name w:val="Table Grid"/>
    <w:basedOn w:val="TableNormal"/>
    <w:uiPriority w:val="39"/>
    <w:rsid w:val="003122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4Char">
    <w:name w:val="Heading 4 Char"/>
    <w:basedOn w:val="DefaultParagraphFont"/>
    <w:link w:val="Heading4"/>
    <w:uiPriority w:val="1"/>
    <w:semiHidden/>
    <w:rsid w:val="00FA5F92"/>
    <w:rPr>
      <w:rFonts w:asciiTheme="majorHAnsi" w:eastAsiaTheme="majorEastAsia" w:hAnsiTheme="majorHAnsi" w:cstheme="majorBidi"/>
      <w:i/>
      <w:iCs/>
      <w:color w:val="4F6228" w:themeColor="accent6" w:themeShade="80"/>
      <w:sz w:val="24"/>
    </w:rPr>
  </w:style>
  <w:style w:type="character" w:customStyle="1" w:styleId="Heading5Char">
    <w:name w:val="Heading 5 Char"/>
    <w:basedOn w:val="DefaultParagraphFont"/>
    <w:link w:val="Heading5"/>
    <w:uiPriority w:val="1"/>
    <w:semiHidden/>
    <w:rsid w:val="00FA5F92"/>
    <w:rPr>
      <w:rFonts w:asciiTheme="majorHAnsi" w:eastAsiaTheme="majorEastAsia" w:hAnsiTheme="majorHAnsi" w:cstheme="majorBidi"/>
      <w:color w:val="4F6228" w:themeColor="accent6" w:themeShade="80"/>
      <w:sz w:val="24"/>
    </w:rPr>
  </w:style>
  <w:style w:type="character" w:customStyle="1" w:styleId="Heading6Char">
    <w:name w:val="Heading 6 Char"/>
    <w:basedOn w:val="DefaultParagraphFont"/>
    <w:link w:val="Heading6"/>
    <w:uiPriority w:val="1"/>
    <w:semiHidden/>
    <w:rsid w:val="00FA5F92"/>
    <w:rPr>
      <w:rFonts w:asciiTheme="majorHAnsi" w:eastAsiaTheme="majorEastAsia" w:hAnsiTheme="majorHAnsi" w:cstheme="majorBidi"/>
      <w:color w:val="4F6228" w:themeColor="accent6" w:themeShade="80"/>
      <w:sz w:val="24"/>
    </w:rPr>
  </w:style>
  <w:style w:type="character" w:customStyle="1" w:styleId="Heading3Char">
    <w:name w:val="Heading 3 Char"/>
    <w:basedOn w:val="DefaultParagraphFont"/>
    <w:link w:val="Heading3"/>
    <w:uiPriority w:val="1"/>
    <w:semiHidden/>
    <w:rsid w:val="00FA5F92"/>
    <w:rPr>
      <w:rFonts w:asciiTheme="majorHAnsi" w:eastAsiaTheme="majorEastAsia" w:hAnsiTheme="majorHAnsi" w:cstheme="majorBidi"/>
      <w:color w:val="4F6228" w:themeColor="accent6" w:themeShade="80"/>
      <w:sz w:val="24"/>
      <w:szCs w:val="24"/>
    </w:rPr>
  </w:style>
  <w:style w:type="character" w:styleId="IntenseEmphasis">
    <w:name w:val="Intense Emphasis"/>
    <w:basedOn w:val="DefaultParagraphFont"/>
    <w:uiPriority w:val="21"/>
    <w:semiHidden/>
    <w:unhideWhenUsed/>
    <w:qFormat/>
    <w:rsid w:val="000F2898"/>
    <w:rPr>
      <w:i/>
      <w:iCs/>
      <w:color w:val="4F6228" w:themeColor="accent6" w:themeShade="80"/>
    </w:rPr>
  </w:style>
  <w:style w:type="paragraph" w:styleId="IntenseQuote">
    <w:name w:val="Intense Quote"/>
    <w:basedOn w:val="Normal"/>
    <w:next w:val="Normal"/>
    <w:link w:val="IntenseQuoteChar"/>
    <w:uiPriority w:val="30"/>
    <w:semiHidden/>
    <w:unhideWhenUsed/>
    <w:qFormat/>
    <w:rsid w:val="000F2898"/>
    <w:pPr>
      <w:pBdr>
        <w:top w:val="single" w:sz="4" w:space="10" w:color="4F6228" w:themeColor="accent6" w:themeShade="80"/>
        <w:bottom w:val="single" w:sz="4" w:space="10" w:color="4F6228" w:themeColor="accent6" w:themeShade="80"/>
      </w:pBdr>
      <w:spacing w:before="360" w:after="360"/>
      <w:ind w:left="864" w:right="864"/>
      <w:jc w:val="center"/>
    </w:pPr>
    <w:rPr>
      <w:i/>
      <w:iCs/>
      <w:color w:val="3C5020" w:themeColor="accent5" w:themeShade="80"/>
    </w:rPr>
  </w:style>
  <w:style w:type="character" w:customStyle="1" w:styleId="IntenseQuoteChar">
    <w:name w:val="Intense Quote Char"/>
    <w:basedOn w:val="DefaultParagraphFont"/>
    <w:link w:val="IntenseQuote"/>
    <w:uiPriority w:val="30"/>
    <w:semiHidden/>
    <w:rsid w:val="000F2898"/>
    <w:rPr>
      <w:i/>
      <w:iCs/>
      <w:color w:val="3C5020" w:themeColor="accent5" w:themeShade="80"/>
      <w:sz w:val="24"/>
    </w:rPr>
  </w:style>
  <w:style w:type="character" w:styleId="IntenseReference">
    <w:name w:val="Intense Reference"/>
    <w:basedOn w:val="DefaultParagraphFont"/>
    <w:uiPriority w:val="32"/>
    <w:semiHidden/>
    <w:unhideWhenUsed/>
    <w:qFormat/>
    <w:rsid w:val="000F2898"/>
    <w:rPr>
      <w:b/>
      <w:bCs/>
      <w:caps w:val="0"/>
      <w:smallCaps/>
      <w:color w:val="3C5020" w:themeColor="accent5" w:themeShade="80"/>
      <w:spacing w:val="5"/>
    </w:rPr>
  </w:style>
  <w:style w:type="paragraph" w:styleId="BlockText">
    <w:name w:val="Block Text"/>
    <w:basedOn w:val="Normal"/>
    <w:uiPriority w:val="99"/>
    <w:semiHidden/>
    <w:unhideWhenUsed/>
    <w:rsid w:val="000F2898"/>
    <w:pPr>
      <w:pBdr>
        <w:top w:val="single" w:sz="2" w:space="10" w:color="3C5020" w:themeColor="accent5" w:themeShade="80"/>
        <w:left w:val="single" w:sz="2" w:space="10" w:color="3C5020" w:themeColor="accent5" w:themeShade="80"/>
        <w:bottom w:val="single" w:sz="2" w:space="10" w:color="3C5020" w:themeColor="accent5" w:themeShade="80"/>
        <w:right w:val="single" w:sz="2" w:space="10" w:color="3C5020" w:themeColor="accent5" w:themeShade="80"/>
      </w:pBdr>
      <w:ind w:left="1152" w:right="1152"/>
    </w:pPr>
    <w:rPr>
      <w:rFonts w:eastAsiaTheme="minorEastAsia"/>
      <w:i/>
      <w:iCs/>
      <w:color w:val="3C5020" w:themeColor="accent5" w:themeShade="80"/>
    </w:rPr>
  </w:style>
  <w:style w:type="character" w:styleId="FollowedHyperlink">
    <w:name w:val="FollowedHyperlink"/>
    <w:basedOn w:val="DefaultParagraphFont"/>
    <w:uiPriority w:val="99"/>
    <w:semiHidden/>
    <w:unhideWhenUsed/>
    <w:rsid w:val="000F2898"/>
    <w:rPr>
      <w:color w:val="4F6228" w:themeColor="accent6" w:themeShade="80"/>
      <w:u w:val="single"/>
    </w:rPr>
  </w:style>
  <w:style w:type="character" w:styleId="Hyperlink">
    <w:name w:val="Hyperlink"/>
    <w:basedOn w:val="DefaultParagraphFont"/>
    <w:uiPriority w:val="99"/>
    <w:unhideWhenUsed/>
    <w:rsid w:val="009439AA"/>
    <w:rPr>
      <w:color w:val="3D5157" w:themeColor="accent2"/>
      <w:u w:val="single"/>
    </w:rPr>
  </w:style>
  <w:style w:type="character" w:styleId="BookTitle">
    <w:name w:val="Book Title"/>
    <w:basedOn w:val="DefaultParagraphFont"/>
    <w:uiPriority w:val="33"/>
    <w:semiHidden/>
    <w:unhideWhenUsed/>
    <w:qFormat/>
    <w:rsid w:val="00D904CD"/>
    <w:rPr>
      <w:b/>
      <w:bCs/>
      <w:i/>
      <w:iCs/>
      <w:spacing w:val="5"/>
    </w:rPr>
  </w:style>
  <w:style w:type="paragraph" w:styleId="Caption">
    <w:name w:val="caption"/>
    <w:basedOn w:val="Normal"/>
    <w:next w:val="Normal"/>
    <w:uiPriority w:val="35"/>
    <w:semiHidden/>
    <w:unhideWhenUsed/>
    <w:qFormat/>
    <w:rsid w:val="00D904CD"/>
    <w:pPr>
      <w:spacing w:after="200" w:line="240" w:lineRule="auto"/>
    </w:pPr>
    <w:rPr>
      <w:i/>
      <w:iCs/>
      <w:color w:val="2F4158" w:themeColor="text2"/>
      <w:sz w:val="18"/>
      <w:szCs w:val="18"/>
    </w:rPr>
  </w:style>
  <w:style w:type="character" w:styleId="Emphasis">
    <w:name w:val="Emphasis"/>
    <w:basedOn w:val="DefaultParagraphFont"/>
    <w:uiPriority w:val="20"/>
    <w:semiHidden/>
    <w:unhideWhenUsed/>
    <w:qFormat/>
    <w:rsid w:val="00D904CD"/>
    <w:rPr>
      <w:i/>
      <w:iCs/>
    </w:rPr>
  </w:style>
  <w:style w:type="character" w:customStyle="1" w:styleId="Heading7Char">
    <w:name w:val="Heading 7 Char"/>
    <w:basedOn w:val="DefaultParagraphFont"/>
    <w:link w:val="Heading7"/>
    <w:uiPriority w:val="1"/>
    <w:semiHidden/>
    <w:rsid w:val="00FA5F92"/>
    <w:rPr>
      <w:rFonts w:asciiTheme="majorHAnsi" w:eastAsiaTheme="majorEastAsia" w:hAnsiTheme="majorHAnsi" w:cstheme="majorBidi"/>
      <w:i/>
      <w:iCs/>
      <w:color w:val="4F6228" w:themeColor="accent6" w:themeShade="80"/>
      <w:sz w:val="24"/>
    </w:rPr>
  </w:style>
  <w:style w:type="character" w:customStyle="1" w:styleId="Heading8Char">
    <w:name w:val="Heading 8 Char"/>
    <w:basedOn w:val="DefaultParagraphFont"/>
    <w:link w:val="Heading8"/>
    <w:uiPriority w:val="1"/>
    <w:semiHidden/>
    <w:rsid w:val="00D904CD"/>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1"/>
    <w:semiHidden/>
    <w:rsid w:val="00D904CD"/>
    <w:rPr>
      <w:rFonts w:asciiTheme="majorHAnsi" w:eastAsiaTheme="majorEastAsia" w:hAnsiTheme="majorHAnsi" w:cstheme="majorBidi"/>
      <w:i/>
      <w:iCs/>
      <w:color w:val="272727" w:themeColor="text1" w:themeTint="D8"/>
      <w:sz w:val="21"/>
      <w:szCs w:val="21"/>
    </w:rPr>
  </w:style>
  <w:style w:type="paragraph" w:styleId="ListParagraph">
    <w:name w:val="List Paragraph"/>
    <w:basedOn w:val="Normal"/>
    <w:uiPriority w:val="34"/>
    <w:unhideWhenUsed/>
    <w:qFormat/>
    <w:rsid w:val="00D904CD"/>
    <w:pPr>
      <w:ind w:left="720"/>
      <w:contextualSpacing/>
    </w:pPr>
  </w:style>
  <w:style w:type="paragraph" w:styleId="NoSpacing">
    <w:name w:val="No Spacing"/>
    <w:uiPriority w:val="1"/>
    <w:semiHidden/>
    <w:unhideWhenUsed/>
    <w:qFormat/>
    <w:rsid w:val="00D904CD"/>
    <w:pPr>
      <w:spacing w:after="0" w:line="240" w:lineRule="auto"/>
    </w:pPr>
    <w:rPr>
      <w:color w:val="000000" w:themeColor="text1"/>
      <w:sz w:val="24"/>
    </w:rPr>
  </w:style>
  <w:style w:type="paragraph" w:styleId="Quote">
    <w:name w:val="Quote"/>
    <w:basedOn w:val="Normal"/>
    <w:next w:val="Normal"/>
    <w:link w:val="QuoteChar"/>
    <w:uiPriority w:val="29"/>
    <w:semiHidden/>
    <w:unhideWhenUsed/>
    <w:qFormat/>
    <w:rsid w:val="00D904CD"/>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semiHidden/>
    <w:rsid w:val="00D904CD"/>
    <w:rPr>
      <w:i/>
      <w:iCs/>
      <w:color w:val="404040" w:themeColor="text1" w:themeTint="BF"/>
      <w:sz w:val="24"/>
    </w:rPr>
  </w:style>
  <w:style w:type="paragraph" w:styleId="Subtitle">
    <w:name w:val="Subtitle"/>
    <w:basedOn w:val="Normal"/>
    <w:next w:val="Normal"/>
    <w:link w:val="SubtitleChar"/>
    <w:uiPriority w:val="11"/>
    <w:semiHidden/>
    <w:unhideWhenUsed/>
    <w:qFormat/>
    <w:rsid w:val="00D904CD"/>
    <w:pPr>
      <w:numPr>
        <w:ilvl w:val="1"/>
      </w:numPr>
    </w:pPr>
    <w:rPr>
      <w:rFonts w:eastAsiaTheme="minorEastAsia"/>
      <w:color w:val="5A5A5A" w:themeColor="text1" w:themeTint="A5"/>
      <w:spacing w:val="15"/>
      <w:sz w:val="22"/>
      <w:szCs w:val="22"/>
    </w:rPr>
  </w:style>
  <w:style w:type="character" w:customStyle="1" w:styleId="SubtitleChar">
    <w:name w:val="Subtitle Char"/>
    <w:basedOn w:val="DefaultParagraphFont"/>
    <w:link w:val="Subtitle"/>
    <w:uiPriority w:val="11"/>
    <w:semiHidden/>
    <w:rsid w:val="00D904CD"/>
    <w:rPr>
      <w:rFonts w:eastAsiaTheme="minorEastAsia"/>
      <w:color w:val="5A5A5A" w:themeColor="text1" w:themeTint="A5"/>
      <w:spacing w:val="15"/>
      <w:sz w:val="22"/>
      <w:szCs w:val="22"/>
    </w:rPr>
  </w:style>
  <w:style w:type="character" w:styleId="SubtleEmphasis">
    <w:name w:val="Subtle Emphasis"/>
    <w:basedOn w:val="DefaultParagraphFont"/>
    <w:uiPriority w:val="19"/>
    <w:semiHidden/>
    <w:unhideWhenUsed/>
    <w:qFormat/>
    <w:rsid w:val="00D904CD"/>
    <w:rPr>
      <w:i/>
      <w:iCs/>
      <w:color w:val="404040" w:themeColor="text1" w:themeTint="BF"/>
    </w:rPr>
  </w:style>
  <w:style w:type="character" w:styleId="SubtleReference">
    <w:name w:val="Subtle Reference"/>
    <w:basedOn w:val="DefaultParagraphFont"/>
    <w:uiPriority w:val="31"/>
    <w:semiHidden/>
    <w:unhideWhenUsed/>
    <w:qFormat/>
    <w:rsid w:val="00D904CD"/>
    <w:rPr>
      <w:smallCaps/>
      <w:color w:val="5A5A5A" w:themeColor="text1" w:themeTint="A5"/>
    </w:rPr>
  </w:style>
  <w:style w:type="paragraph" w:styleId="Title">
    <w:name w:val="Title"/>
    <w:basedOn w:val="Normal"/>
    <w:next w:val="Normal"/>
    <w:link w:val="TitleChar"/>
    <w:uiPriority w:val="10"/>
    <w:semiHidden/>
    <w:unhideWhenUsed/>
    <w:qFormat/>
    <w:rsid w:val="00D904CD"/>
    <w:pPr>
      <w:spacing w:after="0" w:line="240" w:lineRule="auto"/>
      <w:contextualSpacing/>
    </w:pPr>
    <w:rPr>
      <w:rFonts w:asciiTheme="majorHAnsi" w:eastAsiaTheme="majorEastAsia" w:hAnsiTheme="majorHAnsi" w:cstheme="majorBidi"/>
      <w:color w:val="auto"/>
      <w:spacing w:val="-10"/>
      <w:kern w:val="28"/>
      <w:sz w:val="56"/>
      <w:szCs w:val="56"/>
    </w:rPr>
  </w:style>
  <w:style w:type="character" w:customStyle="1" w:styleId="TitleChar">
    <w:name w:val="Title Char"/>
    <w:basedOn w:val="DefaultParagraphFont"/>
    <w:link w:val="Title"/>
    <w:uiPriority w:val="10"/>
    <w:semiHidden/>
    <w:rsid w:val="00D904CD"/>
    <w:rPr>
      <w:rFonts w:asciiTheme="majorHAnsi" w:eastAsiaTheme="majorEastAsia" w:hAnsiTheme="majorHAnsi" w:cstheme="majorBidi"/>
      <w:spacing w:val="-10"/>
      <w:kern w:val="28"/>
      <w:sz w:val="56"/>
      <w:szCs w:val="56"/>
    </w:rPr>
  </w:style>
  <w:style w:type="character" w:styleId="UnresolvedMention">
    <w:name w:val="Unresolved Mention"/>
    <w:basedOn w:val="DefaultParagraphFont"/>
    <w:uiPriority w:val="99"/>
    <w:semiHidden/>
    <w:unhideWhenUsed/>
    <w:rsid w:val="0026302C"/>
    <w:rPr>
      <w:color w:val="605E5C"/>
      <w:shd w:val="clear" w:color="auto" w:fill="E1DFDD"/>
    </w:rPr>
  </w:style>
  <w:style w:type="character" w:customStyle="1" w:styleId="hgkelc">
    <w:name w:val="hgkelc"/>
    <w:basedOn w:val="DefaultParagraphFont"/>
    <w:rsid w:val="00097DF8"/>
  </w:style>
  <w:style w:type="paragraph" w:styleId="NormalWeb">
    <w:name w:val="Normal (Web)"/>
    <w:basedOn w:val="Normal"/>
    <w:uiPriority w:val="99"/>
    <w:semiHidden/>
    <w:unhideWhenUsed/>
    <w:rsid w:val="00E61778"/>
    <w:pPr>
      <w:spacing w:before="100" w:beforeAutospacing="1" w:after="100" w:afterAutospacing="1" w:line="240" w:lineRule="auto"/>
    </w:pPr>
    <w:rPr>
      <w:rFonts w:ascii="Times New Roman" w:eastAsia="Times New Roman" w:hAnsi="Times New Roman" w:cs="Times New Roman"/>
      <w:color w:val="auto"/>
      <w:szCs w:val="24"/>
    </w:rPr>
  </w:style>
  <w:style w:type="character" w:customStyle="1" w:styleId="ms-rteforecolor-8">
    <w:name w:val="ms-rteforecolor-8"/>
    <w:basedOn w:val="DefaultParagraphFont"/>
    <w:rsid w:val="00E61778"/>
  </w:style>
  <w:style w:type="character" w:customStyle="1" w:styleId="ms-rtefontsize-2">
    <w:name w:val="ms-rtefontsize-2"/>
    <w:basedOn w:val="DefaultParagraphFont"/>
    <w:rsid w:val="00E61778"/>
  </w:style>
  <w:style w:type="character" w:customStyle="1" w:styleId="ms-rtefontsize-1">
    <w:name w:val="ms-rtefontsize-1"/>
    <w:basedOn w:val="DefaultParagraphFont"/>
    <w:rsid w:val="00E6177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96531221">
      <w:bodyDiv w:val="1"/>
      <w:marLeft w:val="0"/>
      <w:marRight w:val="0"/>
      <w:marTop w:val="0"/>
      <w:marBottom w:val="0"/>
      <w:divBdr>
        <w:top w:val="none" w:sz="0" w:space="0" w:color="auto"/>
        <w:left w:val="none" w:sz="0" w:space="0" w:color="auto"/>
        <w:bottom w:val="none" w:sz="0" w:space="0" w:color="auto"/>
        <w:right w:val="none" w:sz="0" w:space="0" w:color="auto"/>
      </w:divBdr>
    </w:div>
    <w:div w:id="1385643562">
      <w:bodyDiv w:val="1"/>
      <w:marLeft w:val="0"/>
      <w:marRight w:val="0"/>
      <w:marTop w:val="0"/>
      <w:marBottom w:val="0"/>
      <w:divBdr>
        <w:top w:val="none" w:sz="0" w:space="0" w:color="auto"/>
        <w:left w:val="none" w:sz="0" w:space="0" w:color="auto"/>
        <w:bottom w:val="none" w:sz="0" w:space="0" w:color="auto"/>
        <w:right w:val="none" w:sz="0" w:space="0" w:color="auto"/>
      </w:divBdr>
    </w:div>
    <w:div w:id="1850949062">
      <w:bodyDiv w:val="1"/>
      <w:marLeft w:val="0"/>
      <w:marRight w:val="0"/>
      <w:marTop w:val="0"/>
      <w:marBottom w:val="0"/>
      <w:divBdr>
        <w:top w:val="none" w:sz="0" w:space="0" w:color="auto"/>
        <w:left w:val="none" w:sz="0" w:space="0" w:color="auto"/>
        <w:bottom w:val="none" w:sz="0" w:space="0" w:color="auto"/>
        <w:right w:val="none" w:sz="0" w:space="0" w:color="auto"/>
      </w:divBdr>
    </w:div>
    <w:div w:id="2136025291">
      <w:bodyDiv w:val="1"/>
      <w:marLeft w:val="0"/>
      <w:marRight w:val="0"/>
      <w:marTop w:val="0"/>
      <w:marBottom w:val="0"/>
      <w:divBdr>
        <w:top w:val="none" w:sz="0" w:space="0" w:color="auto"/>
        <w:left w:val="none" w:sz="0" w:space="0" w:color="auto"/>
        <w:bottom w:val="none" w:sz="0" w:space="0" w:color="auto"/>
        <w:right w:val="none" w:sz="0" w:space="0" w:color="auto"/>
      </w:divBdr>
    </w:div>
    <w:div w:id="21453413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d5.bc.ca/school/rmes/Pages/default.aspx%23/=" TargetMode="Externa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image" Target="media/image2.png"/><Relationship Id="rId17" Type="http://schemas.openxmlformats.org/officeDocument/2006/relationships/header" Target="header2.xml"/><Relationship Id="rId2" Type="http://schemas.openxmlformats.org/officeDocument/2006/relationships/styles" Target="styles.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E2%80%8Bdixie.wickens@sd5.bc.ca" TargetMode="External"/><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hyperlink" Target="mailto:catherine.bewski@sd5.bc.ca"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Jennifer.attorp@sd5.bc.ca" TargetMode="External"/><Relationship Id="rId14" Type="http://schemas.openxmlformats.org/officeDocument/2006/relationships/image" Target="media/image4.jpg"/></Relationships>
</file>

<file path=word/_rels/footer2.xml.rels><?xml version="1.0" encoding="UTF-8" standalone="yes"?>
<Relationships xmlns="http://schemas.openxmlformats.org/package/2006/relationships"><Relationship Id="rId1" Type="http://schemas.openxmlformats.org/officeDocument/2006/relationships/image" Target="media/image6.jpg"/></Relationships>
</file>

<file path=word/_rels/header1.xml.rels><?xml version="1.0" encoding="UTF-8" standalone="yes"?>
<Relationships xmlns="http://schemas.openxmlformats.org/package/2006/relationships"><Relationship Id="rId2" Type="http://schemas.openxmlformats.org/officeDocument/2006/relationships/image" Target="media/image5.jpg"/><Relationship Id="rId1" Type="http://schemas.openxmlformats.org/officeDocument/2006/relationships/image" Target="media/image1.e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ennifer.attorp\AppData\Roaming\Microsoft\Templates\Letterhead%20(Green%20Wave%20design).dotx" TargetMode="External"/></Relationships>
</file>

<file path=word/theme/theme1.xml><?xml version="1.0" encoding="utf-8"?>
<a:theme xmlns:a="http://schemas.openxmlformats.org/drawingml/2006/main" name="Green Wave">
  <a:themeElements>
    <a:clrScheme name="Custom 24">
      <a:dk1>
        <a:sysClr val="windowText" lastClr="000000"/>
      </a:dk1>
      <a:lt1>
        <a:sysClr val="window" lastClr="FFFFFF"/>
      </a:lt1>
      <a:dk2>
        <a:srgbClr val="2F4158"/>
      </a:dk2>
      <a:lt2>
        <a:srgbClr val="F2F2F2"/>
      </a:lt2>
      <a:accent1>
        <a:srgbClr val="D0DE4E"/>
      </a:accent1>
      <a:accent2>
        <a:srgbClr val="3D5157"/>
      </a:accent2>
      <a:accent3>
        <a:srgbClr val="47653F"/>
      </a:accent3>
      <a:accent4>
        <a:srgbClr val="607E4C"/>
      </a:accent4>
      <a:accent5>
        <a:srgbClr val="78A141"/>
      </a:accent5>
      <a:accent6>
        <a:srgbClr val="9BBB59"/>
      </a:accent6>
      <a:hlink>
        <a:srgbClr val="9BBB59"/>
      </a:hlink>
      <a:folHlink>
        <a:srgbClr val="9BBB59"/>
      </a:folHlink>
    </a:clrScheme>
    <a:fontScheme name="Custom 5">
      <a:majorFont>
        <a:latin typeface="Franklin Gothic Demi"/>
        <a:ea typeface=""/>
        <a:cs typeface=""/>
      </a:majorFont>
      <a:minorFont>
        <a:latin typeface="Microsoft Sans Serif"/>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Letterhead (Green Wave design)</Template>
  <TotalTime>1</TotalTime>
  <Pages>18</Pages>
  <Words>2482</Words>
  <Characters>14153</Characters>
  <Application>Microsoft Office Word</Application>
  <DocSecurity>0</DocSecurity>
  <Lines>117</Lines>
  <Paragraphs>33</Paragraphs>
  <ScaleCrop>false</ScaleCrop>
  <Company/>
  <LinksUpToDate>false</LinksUpToDate>
  <CharactersWithSpaces>16602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Jennifer Attorp</dc:creator>
  <cp:keywords/>
  <dc:description/>
  <cp:lastModifiedBy>Jennifer Attorp</cp:lastModifiedBy>
  <cp:revision>2</cp:revision>
  <cp:lastPrinted>2022-08-17T19:59:00Z</cp:lastPrinted>
  <dcterms:created xsi:type="dcterms:W3CDTF">2026-08-26T16:38:00Z</dcterms:created>
  <dcterms:modified xsi:type="dcterms:W3CDTF">2026-08-26T16:38:00Z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0x010100AA3F7D94069FF64A86F7DFF56D60E3BE</vt:lpwstr>
  </property>
</Properties>
</file>