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48375" w14:textId="228DC12C" w:rsidR="00784987" w:rsidRPr="00784987" w:rsidRDefault="00784987" w:rsidP="00784987">
      <w:pPr>
        <w:pStyle w:val="Heading1"/>
        <w:jc w:val="center"/>
        <w:rPr>
          <w:b/>
          <w:bCs w:val="0"/>
        </w:rPr>
      </w:pPr>
      <w:r w:rsidRPr="00784987">
        <w:rPr>
          <w:b/>
          <w:bCs w:val="0"/>
        </w:rPr>
        <w:t>Rocky Mountain Elementary School Code of Cooperation: 202</w:t>
      </w:r>
      <w:r w:rsidR="005542AB">
        <w:rPr>
          <w:b/>
          <w:bCs w:val="0"/>
        </w:rPr>
        <w:t>5</w:t>
      </w:r>
      <w:r w:rsidRPr="00784987">
        <w:rPr>
          <w:b/>
          <w:bCs w:val="0"/>
        </w:rPr>
        <w:t>/202</w:t>
      </w:r>
      <w:r w:rsidR="005542AB">
        <w:rPr>
          <w:b/>
          <w:bCs w:val="0"/>
        </w:rPr>
        <w:t>6</w:t>
      </w:r>
    </w:p>
    <w:p w14:paraId="2D06E540" w14:textId="77777777" w:rsidR="00784987" w:rsidRDefault="00784987" w:rsidP="00784987">
      <w:pPr>
        <w:autoSpaceDE w:val="0"/>
        <w:autoSpaceDN w:val="0"/>
        <w:adjustRightInd w:val="0"/>
        <w:spacing w:after="0" w:line="240" w:lineRule="auto"/>
        <w:rPr>
          <w:rFonts w:ascii="Arial" w:hAnsi="Arial" w:cs="Arial"/>
          <w:b/>
          <w:bCs/>
          <w:i/>
          <w:iCs/>
          <w:color w:val="auto"/>
          <w:sz w:val="30"/>
          <w:szCs w:val="30"/>
        </w:rPr>
      </w:pPr>
    </w:p>
    <w:p w14:paraId="0A83515F" w14:textId="2095C72E" w:rsidR="00784987" w:rsidRPr="00784987" w:rsidRDefault="00784987" w:rsidP="00784987">
      <w:pPr>
        <w:autoSpaceDE w:val="0"/>
        <w:autoSpaceDN w:val="0"/>
        <w:adjustRightInd w:val="0"/>
        <w:spacing w:after="0" w:line="240" w:lineRule="auto"/>
        <w:rPr>
          <w:rFonts w:ascii="Arial" w:hAnsi="Arial" w:cs="Arial"/>
          <w:b/>
          <w:bCs/>
          <w:i/>
          <w:iCs/>
          <w:color w:val="auto"/>
          <w:sz w:val="30"/>
          <w:szCs w:val="30"/>
        </w:rPr>
      </w:pPr>
      <w:r w:rsidRPr="00784987">
        <w:rPr>
          <w:rFonts w:ascii="Arial" w:hAnsi="Arial" w:cs="Arial"/>
          <w:b/>
          <w:bCs/>
          <w:i/>
          <w:iCs/>
          <w:color w:val="auto"/>
          <w:sz w:val="30"/>
          <w:szCs w:val="30"/>
        </w:rPr>
        <w:t>Guiding Principles</w:t>
      </w:r>
    </w:p>
    <w:p w14:paraId="760745A9" w14:textId="77777777" w:rsidR="00784987" w:rsidRDefault="00784987" w:rsidP="00784987">
      <w:pPr>
        <w:autoSpaceDE w:val="0"/>
        <w:autoSpaceDN w:val="0"/>
        <w:adjustRightInd w:val="0"/>
        <w:spacing w:after="0" w:line="240" w:lineRule="auto"/>
        <w:rPr>
          <w:rFonts w:ascii="Arial" w:hAnsi="Arial" w:cs="Arial"/>
          <w:i/>
          <w:iCs/>
          <w:color w:val="auto"/>
          <w:sz w:val="30"/>
          <w:szCs w:val="30"/>
        </w:rPr>
      </w:pPr>
    </w:p>
    <w:p w14:paraId="6AD55711" w14:textId="77777777" w:rsidR="00784987" w:rsidRPr="00FB388C" w:rsidRDefault="00784987" w:rsidP="00784987">
      <w:pPr>
        <w:autoSpaceDE w:val="0"/>
        <w:autoSpaceDN w:val="0"/>
        <w:adjustRightInd w:val="0"/>
        <w:spacing w:after="0" w:line="240" w:lineRule="auto"/>
        <w:rPr>
          <w:rFonts w:ascii="Arial" w:hAnsi="Arial" w:cs="Arial"/>
          <w:color w:val="auto"/>
          <w:sz w:val="28"/>
          <w:szCs w:val="28"/>
        </w:rPr>
      </w:pPr>
      <w:r w:rsidRPr="00FB388C">
        <w:rPr>
          <w:rFonts w:ascii="Arial" w:hAnsi="Arial" w:cs="Arial"/>
          <w:color w:val="auto"/>
          <w:sz w:val="28"/>
          <w:szCs w:val="28"/>
        </w:rPr>
        <w:t>We believe:</w:t>
      </w:r>
    </w:p>
    <w:p w14:paraId="54F18BA3" w14:textId="77777777" w:rsidR="00784987" w:rsidRPr="00FB388C" w:rsidRDefault="00784987" w:rsidP="00D66E7B">
      <w:pPr>
        <w:autoSpaceDE w:val="0"/>
        <w:autoSpaceDN w:val="0"/>
        <w:adjustRightInd w:val="0"/>
        <w:spacing w:after="0" w:line="480" w:lineRule="auto"/>
        <w:rPr>
          <w:rFonts w:ascii="Arial" w:hAnsi="Arial" w:cs="Arial"/>
          <w:color w:val="auto"/>
          <w:sz w:val="28"/>
          <w:szCs w:val="28"/>
        </w:rPr>
      </w:pPr>
    </w:p>
    <w:p w14:paraId="22BF50FE" w14:textId="330B6698" w:rsidR="00D66E7B" w:rsidRPr="00FB388C" w:rsidRDefault="00D66E7B" w:rsidP="00D66E7B">
      <w:pPr>
        <w:autoSpaceDE w:val="0"/>
        <w:autoSpaceDN w:val="0"/>
        <w:adjustRightInd w:val="0"/>
        <w:spacing w:after="0" w:line="480" w:lineRule="auto"/>
        <w:ind w:firstLine="720"/>
        <w:rPr>
          <w:rFonts w:ascii="Arial" w:hAnsi="Arial" w:cs="Arial"/>
          <w:color w:val="auto"/>
          <w:sz w:val="28"/>
          <w:szCs w:val="28"/>
          <w:lang w:val="en-CA"/>
        </w:rPr>
      </w:pPr>
      <w:r w:rsidRPr="00FB388C">
        <w:rPr>
          <w:rFonts w:ascii="Arial" w:hAnsi="Arial" w:cs="Arial"/>
          <w:color w:val="auto"/>
          <w:sz w:val="28"/>
          <w:szCs w:val="28"/>
          <w:lang w:val="en-CA"/>
        </w:rPr>
        <w:t>At Rocky Mountain Elementary School, we believe every student and adult deserves to feel safe, welcome, respected, and ready to learn. Our Code of Cooperation helps us build a school community where students learn how to make positive choices, repair harm when mistakes happen, and contribute to a caring school environment.</w:t>
      </w:r>
    </w:p>
    <w:p w14:paraId="2092E669" w14:textId="77777777" w:rsidR="00D66E7B" w:rsidRPr="00D66E7B" w:rsidRDefault="00D66E7B" w:rsidP="00D66E7B">
      <w:pPr>
        <w:autoSpaceDE w:val="0"/>
        <w:autoSpaceDN w:val="0"/>
        <w:adjustRightInd w:val="0"/>
        <w:spacing w:after="0" w:line="480" w:lineRule="auto"/>
        <w:rPr>
          <w:rFonts w:ascii="Arial" w:hAnsi="Arial" w:cs="Arial"/>
          <w:color w:val="auto"/>
          <w:sz w:val="28"/>
          <w:szCs w:val="28"/>
          <w:lang w:val="en-CA"/>
        </w:rPr>
      </w:pPr>
      <w:r w:rsidRPr="00D66E7B">
        <w:rPr>
          <w:rFonts w:ascii="Arial" w:hAnsi="Arial" w:cs="Arial"/>
          <w:color w:val="auto"/>
          <w:sz w:val="28"/>
          <w:szCs w:val="28"/>
          <w:lang w:val="en-CA"/>
        </w:rPr>
        <w:t>Our approach is based on teaching, prevention, relationships, accountability, and restoration. We recognize that children are still learning. Responses to behaviour will consider the student’s age, maturity, developmental needs, context, frequency, severity, and impact on others.</w:t>
      </w:r>
    </w:p>
    <w:p w14:paraId="3A18CE71" w14:textId="3E9DFE38" w:rsidR="00784987" w:rsidRDefault="00784987" w:rsidP="00D66E7B">
      <w:pPr>
        <w:autoSpaceDE w:val="0"/>
        <w:autoSpaceDN w:val="0"/>
        <w:adjustRightInd w:val="0"/>
        <w:spacing w:after="0" w:line="240" w:lineRule="auto"/>
        <w:rPr>
          <w:rFonts w:ascii="Arial" w:hAnsi="Arial" w:cs="Arial"/>
          <w:color w:val="auto"/>
          <w:sz w:val="34"/>
          <w:szCs w:val="34"/>
        </w:rPr>
      </w:pPr>
    </w:p>
    <w:p w14:paraId="25BB6170" w14:textId="458AEAE9" w:rsidR="00110037" w:rsidRDefault="00784987">
      <w:pPr>
        <w:rPr>
          <w:rFonts w:ascii="Arial" w:hAnsi="Arial" w:cs="Arial"/>
          <w:color w:val="auto"/>
          <w:sz w:val="34"/>
          <w:szCs w:val="34"/>
        </w:rPr>
      </w:pPr>
      <w:r>
        <w:rPr>
          <w:rFonts w:ascii="Arial" w:hAnsi="Arial" w:cs="Arial"/>
          <w:color w:val="auto"/>
          <w:sz w:val="34"/>
          <w:szCs w:val="34"/>
        </w:rPr>
        <w:br w:type="page"/>
      </w:r>
    </w:p>
    <w:p w14:paraId="42507240" w14:textId="2DCF1BA7" w:rsidR="00110037" w:rsidRDefault="00110037" w:rsidP="00110037">
      <w:pPr>
        <w:autoSpaceDE w:val="0"/>
        <w:autoSpaceDN w:val="0"/>
        <w:adjustRightInd w:val="0"/>
        <w:spacing w:after="0" w:line="240" w:lineRule="auto"/>
        <w:rPr>
          <w:rFonts w:ascii="Arial" w:hAnsi="Arial" w:cs="Arial"/>
          <w:b/>
          <w:bCs/>
          <w:i/>
          <w:iCs/>
          <w:color w:val="auto"/>
          <w:sz w:val="26"/>
          <w:szCs w:val="26"/>
        </w:rPr>
      </w:pPr>
      <w:r w:rsidRPr="00784987">
        <w:rPr>
          <w:rFonts w:ascii="Arial" w:hAnsi="Arial" w:cs="Arial"/>
          <w:b/>
          <w:bCs/>
          <w:i/>
          <w:iCs/>
          <w:color w:val="auto"/>
          <w:sz w:val="26"/>
          <w:szCs w:val="26"/>
        </w:rPr>
        <w:lastRenderedPageBreak/>
        <w:t>General Guidelines for Success</w:t>
      </w:r>
    </w:p>
    <w:p w14:paraId="233BCF54" w14:textId="77777777" w:rsidR="00110037" w:rsidRPr="00784987" w:rsidRDefault="00110037" w:rsidP="00110037">
      <w:pPr>
        <w:autoSpaceDE w:val="0"/>
        <w:autoSpaceDN w:val="0"/>
        <w:adjustRightInd w:val="0"/>
        <w:spacing w:after="0" w:line="240" w:lineRule="auto"/>
        <w:rPr>
          <w:rFonts w:ascii="Arial" w:hAnsi="Arial" w:cs="Arial"/>
          <w:b/>
          <w:bCs/>
          <w:i/>
          <w:iCs/>
          <w:color w:val="auto"/>
          <w:sz w:val="26"/>
          <w:szCs w:val="26"/>
        </w:rPr>
      </w:pPr>
    </w:p>
    <w:p w14:paraId="36AFF305" w14:textId="77777777" w:rsidR="002A4729" w:rsidRPr="002A4729" w:rsidRDefault="002A4729" w:rsidP="002A4729">
      <w:pPr>
        <w:rPr>
          <w:rFonts w:ascii="Arial" w:hAnsi="Arial" w:cs="Arial"/>
          <w:color w:val="auto"/>
          <w:sz w:val="26"/>
          <w:szCs w:val="26"/>
          <w:lang w:val="en-CA"/>
        </w:rPr>
      </w:pPr>
      <w:r w:rsidRPr="002A4729">
        <w:rPr>
          <w:rFonts w:ascii="Arial" w:hAnsi="Arial" w:cs="Arial"/>
          <w:color w:val="auto"/>
          <w:sz w:val="26"/>
          <w:szCs w:val="26"/>
          <w:lang w:val="en-CA"/>
        </w:rPr>
        <w:t>At Rocky Mountain Elementary School, we all share responsibility for creating a school where everyone feels safe, respected, and ready to learn. We believe that positive relationships, clear expectations, and a sense of belonging help all students succeed.</w:t>
      </w:r>
    </w:p>
    <w:p w14:paraId="170AC8E8" w14:textId="14814955" w:rsidR="002A4729" w:rsidRPr="002A4729" w:rsidRDefault="002A4729" w:rsidP="002A4729">
      <w:pPr>
        <w:rPr>
          <w:rFonts w:ascii="Arial" w:hAnsi="Arial" w:cs="Arial"/>
          <w:color w:val="auto"/>
          <w:sz w:val="26"/>
          <w:szCs w:val="26"/>
          <w:lang w:val="en-CA"/>
        </w:rPr>
      </w:pPr>
      <w:r w:rsidRPr="002A4729">
        <w:rPr>
          <w:rFonts w:ascii="Arial" w:hAnsi="Arial" w:cs="Arial"/>
          <w:color w:val="auto"/>
          <w:sz w:val="26"/>
          <w:szCs w:val="26"/>
          <w:lang w:val="en-CA"/>
        </w:rPr>
        <w:t xml:space="preserve">Behaviour that supports learning helps everyone </w:t>
      </w:r>
      <w:proofErr w:type="gramStart"/>
      <w:r w:rsidRPr="002A4729">
        <w:rPr>
          <w:rFonts w:ascii="Arial" w:hAnsi="Arial" w:cs="Arial"/>
          <w:color w:val="auto"/>
          <w:sz w:val="26"/>
          <w:szCs w:val="26"/>
          <w:lang w:val="en-CA"/>
        </w:rPr>
        <w:t>thrive</w:t>
      </w:r>
      <w:proofErr w:type="gramEnd"/>
      <w:r>
        <w:rPr>
          <w:rFonts w:ascii="Arial" w:hAnsi="Arial" w:cs="Arial"/>
          <w:color w:val="auto"/>
          <w:sz w:val="26"/>
          <w:szCs w:val="26"/>
          <w:lang w:val="en-CA"/>
        </w:rPr>
        <w:t xml:space="preserve">. </w:t>
      </w:r>
      <w:r w:rsidRPr="002A4729">
        <w:rPr>
          <w:rFonts w:ascii="Arial" w:hAnsi="Arial" w:cs="Arial"/>
          <w:color w:val="auto"/>
          <w:sz w:val="26"/>
          <w:szCs w:val="26"/>
          <w:lang w:val="en-CA"/>
        </w:rPr>
        <w:t>Behaviour that disrupts learning, safety, or well-being will be supported and addressed so students can learn and grow.</w:t>
      </w:r>
    </w:p>
    <w:p w14:paraId="13CA27B4" w14:textId="77777777" w:rsidR="002A4729" w:rsidRPr="002A4729" w:rsidRDefault="002A4729" w:rsidP="002A4729">
      <w:pPr>
        <w:rPr>
          <w:rFonts w:ascii="Arial" w:hAnsi="Arial" w:cs="Arial"/>
          <w:b/>
          <w:bCs/>
          <w:color w:val="auto"/>
          <w:sz w:val="26"/>
          <w:szCs w:val="26"/>
          <w:lang w:val="en-CA"/>
        </w:rPr>
      </w:pPr>
      <w:r w:rsidRPr="002A4729">
        <w:rPr>
          <w:rFonts w:ascii="Arial" w:hAnsi="Arial" w:cs="Arial"/>
          <w:b/>
          <w:bCs/>
          <w:color w:val="auto"/>
          <w:sz w:val="26"/>
          <w:szCs w:val="26"/>
          <w:lang w:val="en-CA"/>
        </w:rPr>
        <w:t>Successful Learners</w:t>
      </w:r>
    </w:p>
    <w:p w14:paraId="4D61D970" w14:textId="77777777" w:rsidR="002A4729" w:rsidRPr="002A4729" w:rsidRDefault="002A4729" w:rsidP="002A4729">
      <w:pPr>
        <w:rPr>
          <w:rFonts w:ascii="Arial" w:hAnsi="Arial" w:cs="Arial"/>
          <w:color w:val="auto"/>
          <w:sz w:val="26"/>
          <w:szCs w:val="26"/>
          <w:lang w:val="en-CA"/>
        </w:rPr>
      </w:pPr>
      <w:r w:rsidRPr="002A4729">
        <w:rPr>
          <w:rFonts w:ascii="Arial" w:hAnsi="Arial" w:cs="Arial"/>
          <w:color w:val="auto"/>
          <w:sz w:val="26"/>
          <w:szCs w:val="26"/>
          <w:lang w:val="en-CA"/>
        </w:rPr>
        <w:t>At RMES, students are learning to:</w:t>
      </w:r>
    </w:p>
    <w:p w14:paraId="3DDF8E9B" w14:textId="77777777" w:rsidR="002A4729" w:rsidRPr="002A4729" w:rsidRDefault="002A4729" w:rsidP="002A4729">
      <w:pPr>
        <w:numPr>
          <w:ilvl w:val="0"/>
          <w:numId w:val="21"/>
        </w:numPr>
        <w:rPr>
          <w:rFonts w:ascii="Arial" w:hAnsi="Arial" w:cs="Arial"/>
          <w:color w:val="auto"/>
          <w:sz w:val="26"/>
          <w:szCs w:val="26"/>
          <w:lang w:val="en-CA"/>
        </w:rPr>
      </w:pPr>
      <w:r w:rsidRPr="002A4729">
        <w:rPr>
          <w:rFonts w:ascii="Arial" w:hAnsi="Arial" w:cs="Arial"/>
          <w:color w:val="auto"/>
          <w:sz w:val="26"/>
          <w:szCs w:val="26"/>
          <w:lang w:val="en-CA"/>
        </w:rPr>
        <w:t xml:space="preserve">Be in the right place at the right time and follow school routines </w:t>
      </w:r>
    </w:p>
    <w:p w14:paraId="446E9FE2" w14:textId="77777777" w:rsidR="002A4729" w:rsidRPr="002A4729" w:rsidRDefault="002A4729" w:rsidP="002A4729">
      <w:pPr>
        <w:numPr>
          <w:ilvl w:val="0"/>
          <w:numId w:val="21"/>
        </w:numPr>
        <w:rPr>
          <w:rFonts w:ascii="Arial" w:hAnsi="Arial" w:cs="Arial"/>
          <w:color w:val="auto"/>
          <w:sz w:val="26"/>
          <w:szCs w:val="26"/>
          <w:lang w:val="en-CA"/>
        </w:rPr>
      </w:pPr>
      <w:r w:rsidRPr="002A4729">
        <w:rPr>
          <w:rFonts w:ascii="Arial" w:hAnsi="Arial" w:cs="Arial"/>
          <w:color w:val="auto"/>
          <w:sz w:val="26"/>
          <w:szCs w:val="26"/>
          <w:lang w:val="en-CA"/>
        </w:rPr>
        <w:t xml:space="preserve">Take part in learning opportunities and try their best </w:t>
      </w:r>
    </w:p>
    <w:p w14:paraId="62F87731" w14:textId="77777777" w:rsidR="002A4729" w:rsidRPr="002A4729" w:rsidRDefault="002A4729" w:rsidP="002A4729">
      <w:pPr>
        <w:numPr>
          <w:ilvl w:val="0"/>
          <w:numId w:val="21"/>
        </w:numPr>
        <w:rPr>
          <w:rFonts w:ascii="Arial" w:hAnsi="Arial" w:cs="Arial"/>
          <w:color w:val="auto"/>
          <w:sz w:val="26"/>
          <w:szCs w:val="26"/>
          <w:lang w:val="en-CA"/>
        </w:rPr>
      </w:pPr>
      <w:r w:rsidRPr="002A4729">
        <w:rPr>
          <w:rFonts w:ascii="Arial" w:hAnsi="Arial" w:cs="Arial"/>
          <w:color w:val="auto"/>
          <w:sz w:val="26"/>
          <w:szCs w:val="26"/>
          <w:lang w:val="en-CA"/>
        </w:rPr>
        <w:t xml:space="preserve">Ask for help when needed and keep trying, even when learning is challenging </w:t>
      </w:r>
    </w:p>
    <w:p w14:paraId="710187B0" w14:textId="77777777" w:rsidR="002A4729" w:rsidRPr="002A4729" w:rsidRDefault="002A4729" w:rsidP="002A4729">
      <w:pPr>
        <w:rPr>
          <w:rFonts w:ascii="Arial" w:hAnsi="Arial" w:cs="Arial"/>
          <w:b/>
          <w:bCs/>
          <w:color w:val="auto"/>
          <w:sz w:val="26"/>
          <w:szCs w:val="26"/>
          <w:lang w:val="en-CA"/>
        </w:rPr>
      </w:pPr>
      <w:r w:rsidRPr="002A4729">
        <w:rPr>
          <w:rFonts w:ascii="Arial" w:hAnsi="Arial" w:cs="Arial"/>
          <w:b/>
          <w:bCs/>
          <w:color w:val="auto"/>
          <w:sz w:val="26"/>
          <w:szCs w:val="26"/>
          <w:lang w:val="en-CA"/>
        </w:rPr>
        <w:t>Prepared and Ready to Learn</w:t>
      </w:r>
    </w:p>
    <w:p w14:paraId="62BF5290" w14:textId="77777777" w:rsidR="002A4729" w:rsidRPr="002A4729" w:rsidRDefault="002A4729" w:rsidP="002A4729">
      <w:pPr>
        <w:rPr>
          <w:rFonts w:ascii="Arial" w:hAnsi="Arial" w:cs="Arial"/>
          <w:color w:val="auto"/>
          <w:sz w:val="26"/>
          <w:szCs w:val="26"/>
          <w:lang w:val="en-CA"/>
        </w:rPr>
      </w:pPr>
      <w:r w:rsidRPr="002A4729">
        <w:rPr>
          <w:rFonts w:ascii="Arial" w:hAnsi="Arial" w:cs="Arial"/>
          <w:color w:val="auto"/>
          <w:sz w:val="26"/>
          <w:szCs w:val="26"/>
          <w:lang w:val="en-CA"/>
        </w:rPr>
        <w:t>Being ready to learn means:</w:t>
      </w:r>
    </w:p>
    <w:p w14:paraId="60CF403E" w14:textId="77777777" w:rsidR="002A4729" w:rsidRPr="002A4729" w:rsidRDefault="002A4729" w:rsidP="002A4729">
      <w:pPr>
        <w:numPr>
          <w:ilvl w:val="0"/>
          <w:numId w:val="22"/>
        </w:numPr>
        <w:rPr>
          <w:rFonts w:ascii="Arial" w:hAnsi="Arial" w:cs="Arial"/>
          <w:color w:val="auto"/>
          <w:sz w:val="26"/>
          <w:szCs w:val="26"/>
          <w:lang w:val="en-CA"/>
        </w:rPr>
      </w:pPr>
      <w:r w:rsidRPr="002A4729">
        <w:rPr>
          <w:rFonts w:ascii="Arial" w:hAnsi="Arial" w:cs="Arial"/>
          <w:color w:val="auto"/>
          <w:sz w:val="26"/>
          <w:szCs w:val="26"/>
          <w:lang w:val="en-CA"/>
        </w:rPr>
        <w:t xml:space="preserve">Bringing necessary materials and completing learning tasks to the best of one’s ability </w:t>
      </w:r>
    </w:p>
    <w:p w14:paraId="09E073E0" w14:textId="77777777" w:rsidR="002A4729" w:rsidRPr="002A4729" w:rsidRDefault="002A4729" w:rsidP="002A4729">
      <w:pPr>
        <w:numPr>
          <w:ilvl w:val="0"/>
          <w:numId w:val="22"/>
        </w:numPr>
        <w:rPr>
          <w:rFonts w:ascii="Arial" w:hAnsi="Arial" w:cs="Arial"/>
          <w:color w:val="auto"/>
          <w:sz w:val="26"/>
          <w:szCs w:val="26"/>
          <w:lang w:val="en-CA"/>
        </w:rPr>
      </w:pPr>
      <w:r w:rsidRPr="002A4729">
        <w:rPr>
          <w:rFonts w:ascii="Arial" w:hAnsi="Arial" w:cs="Arial"/>
          <w:color w:val="auto"/>
          <w:sz w:val="26"/>
          <w:szCs w:val="26"/>
          <w:lang w:val="en-CA"/>
        </w:rPr>
        <w:t xml:space="preserve">Listening, participating, and staying engaged during learning time </w:t>
      </w:r>
    </w:p>
    <w:p w14:paraId="02CA1AB1" w14:textId="77777777" w:rsidR="002A4729" w:rsidRPr="002A4729" w:rsidRDefault="002A4729" w:rsidP="002A4729">
      <w:pPr>
        <w:numPr>
          <w:ilvl w:val="0"/>
          <w:numId w:val="22"/>
        </w:numPr>
        <w:rPr>
          <w:rFonts w:ascii="Arial" w:hAnsi="Arial" w:cs="Arial"/>
          <w:color w:val="auto"/>
          <w:sz w:val="26"/>
          <w:szCs w:val="26"/>
          <w:lang w:val="en-CA"/>
        </w:rPr>
      </w:pPr>
      <w:r w:rsidRPr="002A4729">
        <w:rPr>
          <w:rFonts w:ascii="Arial" w:hAnsi="Arial" w:cs="Arial"/>
          <w:color w:val="auto"/>
          <w:sz w:val="26"/>
          <w:szCs w:val="26"/>
          <w:lang w:val="en-CA"/>
        </w:rPr>
        <w:t xml:space="preserve">Taking care of personal well-being by getting enough rest, staying active, and making healthy choices </w:t>
      </w:r>
    </w:p>
    <w:p w14:paraId="1E6EA243" w14:textId="77777777" w:rsidR="002A4729" w:rsidRPr="002A4729" w:rsidRDefault="002A4729" w:rsidP="002A4729">
      <w:pPr>
        <w:rPr>
          <w:rFonts w:ascii="Arial" w:hAnsi="Arial" w:cs="Arial"/>
          <w:b/>
          <w:bCs/>
          <w:color w:val="auto"/>
          <w:sz w:val="26"/>
          <w:szCs w:val="26"/>
          <w:lang w:val="en-CA"/>
        </w:rPr>
      </w:pPr>
      <w:r w:rsidRPr="002A4729">
        <w:rPr>
          <w:rFonts w:ascii="Arial" w:hAnsi="Arial" w:cs="Arial"/>
          <w:b/>
          <w:bCs/>
          <w:color w:val="auto"/>
          <w:sz w:val="26"/>
          <w:szCs w:val="26"/>
          <w:lang w:val="en-CA"/>
        </w:rPr>
        <w:t>Respect for Self and Others</w:t>
      </w:r>
    </w:p>
    <w:p w14:paraId="1553B365" w14:textId="77777777" w:rsidR="002A4729" w:rsidRPr="002A4729" w:rsidRDefault="002A4729" w:rsidP="002A4729">
      <w:pPr>
        <w:rPr>
          <w:rFonts w:ascii="Arial" w:hAnsi="Arial" w:cs="Arial"/>
          <w:color w:val="auto"/>
          <w:sz w:val="26"/>
          <w:szCs w:val="26"/>
          <w:lang w:val="en-CA"/>
        </w:rPr>
      </w:pPr>
      <w:r w:rsidRPr="002A4729">
        <w:rPr>
          <w:rFonts w:ascii="Arial" w:hAnsi="Arial" w:cs="Arial"/>
          <w:color w:val="auto"/>
          <w:sz w:val="26"/>
          <w:szCs w:val="26"/>
          <w:lang w:val="en-CA"/>
        </w:rPr>
        <w:t>We believe that everyone has the right to learn and work in a safe, caring, and inclusive environment. At RMES, students are learning to:</w:t>
      </w:r>
    </w:p>
    <w:p w14:paraId="4715E602" w14:textId="77777777" w:rsidR="002A4729" w:rsidRPr="002A4729" w:rsidRDefault="002A4729" w:rsidP="002A4729">
      <w:pPr>
        <w:numPr>
          <w:ilvl w:val="0"/>
          <w:numId w:val="23"/>
        </w:numPr>
        <w:rPr>
          <w:rFonts w:ascii="Arial" w:hAnsi="Arial" w:cs="Arial"/>
          <w:color w:val="auto"/>
          <w:sz w:val="26"/>
          <w:szCs w:val="26"/>
          <w:lang w:val="en-CA"/>
        </w:rPr>
      </w:pPr>
      <w:r w:rsidRPr="002A4729">
        <w:rPr>
          <w:rFonts w:ascii="Arial" w:hAnsi="Arial" w:cs="Arial"/>
          <w:color w:val="auto"/>
          <w:sz w:val="26"/>
          <w:szCs w:val="26"/>
          <w:lang w:val="en-CA"/>
        </w:rPr>
        <w:t xml:space="preserve">Treat themselves, others, and the environment with care and respect </w:t>
      </w:r>
    </w:p>
    <w:p w14:paraId="2E25BD09" w14:textId="77777777" w:rsidR="002A4729" w:rsidRPr="002A4729" w:rsidRDefault="002A4729" w:rsidP="002A4729">
      <w:pPr>
        <w:numPr>
          <w:ilvl w:val="0"/>
          <w:numId w:val="23"/>
        </w:numPr>
        <w:rPr>
          <w:rFonts w:ascii="Arial" w:hAnsi="Arial" w:cs="Arial"/>
          <w:color w:val="auto"/>
          <w:sz w:val="26"/>
          <w:szCs w:val="26"/>
          <w:lang w:val="en-CA"/>
        </w:rPr>
      </w:pPr>
      <w:r w:rsidRPr="002A4729">
        <w:rPr>
          <w:rFonts w:ascii="Arial" w:hAnsi="Arial" w:cs="Arial"/>
          <w:color w:val="auto"/>
          <w:sz w:val="26"/>
          <w:szCs w:val="26"/>
          <w:lang w:val="en-CA"/>
        </w:rPr>
        <w:t xml:space="preserve">Use kind words and actions, even when problems arise </w:t>
      </w:r>
    </w:p>
    <w:p w14:paraId="78D1C1BB" w14:textId="77777777" w:rsidR="002A4729" w:rsidRPr="002A4729" w:rsidRDefault="002A4729" w:rsidP="002A4729">
      <w:pPr>
        <w:numPr>
          <w:ilvl w:val="0"/>
          <w:numId w:val="23"/>
        </w:numPr>
        <w:rPr>
          <w:rFonts w:ascii="Arial" w:hAnsi="Arial" w:cs="Arial"/>
          <w:color w:val="auto"/>
          <w:sz w:val="26"/>
          <w:szCs w:val="26"/>
          <w:lang w:val="en-CA"/>
        </w:rPr>
      </w:pPr>
      <w:r w:rsidRPr="002A4729">
        <w:rPr>
          <w:rFonts w:ascii="Arial" w:hAnsi="Arial" w:cs="Arial"/>
          <w:color w:val="auto"/>
          <w:sz w:val="26"/>
          <w:szCs w:val="26"/>
          <w:lang w:val="en-CA"/>
        </w:rPr>
        <w:t xml:space="preserve">Value and respect differences in people, cultures, identities, and perspectives </w:t>
      </w:r>
    </w:p>
    <w:p w14:paraId="22021D5E" w14:textId="77777777" w:rsidR="002A4729" w:rsidRPr="002A4729" w:rsidRDefault="002A4729" w:rsidP="002A4729">
      <w:pPr>
        <w:numPr>
          <w:ilvl w:val="0"/>
          <w:numId w:val="23"/>
        </w:numPr>
        <w:rPr>
          <w:rFonts w:ascii="Arial" w:hAnsi="Arial" w:cs="Arial"/>
          <w:color w:val="auto"/>
          <w:sz w:val="26"/>
          <w:szCs w:val="26"/>
          <w:lang w:val="en-CA"/>
        </w:rPr>
      </w:pPr>
      <w:r w:rsidRPr="002A4729">
        <w:rPr>
          <w:rFonts w:ascii="Arial" w:hAnsi="Arial" w:cs="Arial"/>
          <w:color w:val="auto"/>
          <w:sz w:val="26"/>
          <w:szCs w:val="26"/>
          <w:lang w:val="en-CA"/>
        </w:rPr>
        <w:t xml:space="preserve">Follow school and district expectations for behaviour and dress in ways that are appropriate for a learning environment </w:t>
      </w:r>
    </w:p>
    <w:p w14:paraId="462D717F" w14:textId="77777777" w:rsidR="002A4729" w:rsidRPr="002A4729" w:rsidRDefault="002A4729" w:rsidP="0017617B">
      <w:pPr>
        <w:spacing w:line="360" w:lineRule="auto"/>
        <w:rPr>
          <w:rFonts w:ascii="Arial" w:hAnsi="Arial" w:cs="Arial"/>
          <w:color w:val="auto"/>
          <w:sz w:val="26"/>
          <w:szCs w:val="26"/>
          <w:lang w:val="en-CA"/>
        </w:rPr>
      </w:pPr>
      <w:r w:rsidRPr="002A4729">
        <w:rPr>
          <w:rFonts w:ascii="Arial" w:hAnsi="Arial" w:cs="Arial"/>
          <w:color w:val="auto"/>
          <w:sz w:val="26"/>
          <w:szCs w:val="26"/>
          <w:lang w:val="en-CA"/>
        </w:rPr>
        <w:lastRenderedPageBreak/>
        <w:t>Creating a positive school community is a shared responsibility between students, staff, and families. Our approach supports growth, responsibility, and learning from mistakes, with a focus on building strong, respectful relationships.</w:t>
      </w:r>
    </w:p>
    <w:p w14:paraId="76340AB0" w14:textId="77777777" w:rsidR="00784987" w:rsidRPr="002A4729" w:rsidRDefault="00784987">
      <w:pPr>
        <w:rPr>
          <w:rFonts w:ascii="Arial" w:hAnsi="Arial" w:cs="Arial"/>
          <w:color w:val="auto"/>
          <w:sz w:val="34"/>
          <w:szCs w:val="34"/>
          <w:lang w:val="en-CA"/>
        </w:rPr>
      </w:pPr>
    </w:p>
    <w:p w14:paraId="74C61D14" w14:textId="0D489677" w:rsidR="00110037" w:rsidRDefault="00110037" w:rsidP="00110037">
      <w:pPr>
        <w:pStyle w:val="ListParagraph"/>
        <w:autoSpaceDE w:val="0"/>
        <w:autoSpaceDN w:val="0"/>
        <w:adjustRightInd w:val="0"/>
        <w:spacing w:after="0" w:line="240" w:lineRule="auto"/>
        <w:rPr>
          <w:rFonts w:ascii="Arial" w:hAnsi="Arial" w:cs="Arial"/>
          <w:color w:val="auto"/>
          <w:sz w:val="26"/>
          <w:szCs w:val="26"/>
        </w:rPr>
      </w:pPr>
    </w:p>
    <w:p w14:paraId="7C7B2509" w14:textId="77777777" w:rsidR="00110037" w:rsidRDefault="00110037" w:rsidP="00110037">
      <w:pPr>
        <w:autoSpaceDE w:val="0"/>
        <w:autoSpaceDN w:val="0"/>
        <w:adjustRightInd w:val="0"/>
        <w:spacing w:after="0" w:line="240" w:lineRule="auto"/>
        <w:rPr>
          <w:rFonts w:ascii="Arial" w:hAnsi="Arial" w:cs="Arial"/>
          <w:color w:val="auto"/>
          <w:sz w:val="26"/>
          <w:szCs w:val="26"/>
        </w:rPr>
      </w:pPr>
    </w:p>
    <w:p w14:paraId="5EF90857" w14:textId="5289A450" w:rsidR="00867CF5" w:rsidRDefault="00867CF5" w:rsidP="00867CF5">
      <w:pPr>
        <w:autoSpaceDE w:val="0"/>
        <w:autoSpaceDN w:val="0"/>
        <w:adjustRightInd w:val="0"/>
        <w:spacing w:after="0" w:line="240" w:lineRule="auto"/>
        <w:rPr>
          <w:rFonts w:ascii="Arial" w:hAnsi="Arial" w:cs="Arial"/>
          <w:b/>
          <w:bCs/>
          <w:i/>
          <w:iCs/>
          <w:color w:val="auto"/>
          <w:sz w:val="26"/>
          <w:szCs w:val="26"/>
        </w:rPr>
      </w:pPr>
      <w:proofErr w:type="spellStart"/>
      <w:r w:rsidRPr="00867CF5">
        <w:rPr>
          <w:rFonts w:ascii="Arial" w:hAnsi="Arial" w:cs="Arial"/>
          <w:b/>
          <w:bCs/>
          <w:i/>
          <w:iCs/>
          <w:color w:val="auto"/>
          <w:sz w:val="26"/>
          <w:szCs w:val="26"/>
        </w:rPr>
        <w:t>Behaviour</w:t>
      </w:r>
      <w:proofErr w:type="spellEnd"/>
      <w:r w:rsidRPr="00867CF5">
        <w:rPr>
          <w:rFonts w:ascii="Arial" w:hAnsi="Arial" w:cs="Arial"/>
          <w:b/>
          <w:bCs/>
          <w:i/>
          <w:iCs/>
          <w:color w:val="auto"/>
          <w:sz w:val="26"/>
          <w:szCs w:val="26"/>
        </w:rPr>
        <w:t xml:space="preserve"> Expectations for all Members of our RMES School Community:</w:t>
      </w:r>
    </w:p>
    <w:p w14:paraId="58349A7B" w14:textId="77777777" w:rsidR="00867CF5" w:rsidRPr="00867CF5" w:rsidRDefault="00867CF5" w:rsidP="00867CF5">
      <w:pPr>
        <w:autoSpaceDE w:val="0"/>
        <w:autoSpaceDN w:val="0"/>
        <w:adjustRightInd w:val="0"/>
        <w:spacing w:after="0" w:line="240" w:lineRule="auto"/>
        <w:rPr>
          <w:rFonts w:ascii="Arial" w:hAnsi="Arial" w:cs="Arial"/>
          <w:b/>
          <w:bCs/>
          <w:i/>
          <w:iCs/>
          <w:color w:val="auto"/>
          <w:sz w:val="26"/>
          <w:szCs w:val="26"/>
        </w:rPr>
      </w:pPr>
    </w:p>
    <w:p w14:paraId="7BF49CCE" w14:textId="77777777" w:rsidR="0017617B" w:rsidRPr="0017617B" w:rsidRDefault="0017617B" w:rsidP="0017617B">
      <w:pPr>
        <w:autoSpaceDE w:val="0"/>
        <w:autoSpaceDN w:val="0"/>
        <w:adjustRightInd w:val="0"/>
        <w:spacing w:after="0" w:line="360" w:lineRule="auto"/>
        <w:rPr>
          <w:rFonts w:ascii="Arial" w:hAnsi="Arial" w:cs="Arial"/>
          <w:color w:val="auto"/>
          <w:sz w:val="26"/>
          <w:szCs w:val="26"/>
          <w:lang w:val="en-CA"/>
        </w:rPr>
      </w:pPr>
      <w:r w:rsidRPr="0017617B">
        <w:rPr>
          <w:rFonts w:ascii="Arial" w:hAnsi="Arial" w:cs="Arial"/>
          <w:color w:val="auto"/>
          <w:sz w:val="26"/>
          <w:szCs w:val="26"/>
          <w:lang w:val="en-CA"/>
        </w:rPr>
        <w:t>At RMES, we are learning to:</w:t>
      </w:r>
    </w:p>
    <w:p w14:paraId="72309454" w14:textId="77777777" w:rsidR="0017617B" w:rsidRPr="0017617B" w:rsidRDefault="0017617B" w:rsidP="0017617B">
      <w:pPr>
        <w:numPr>
          <w:ilvl w:val="0"/>
          <w:numId w:val="24"/>
        </w:numPr>
        <w:autoSpaceDE w:val="0"/>
        <w:autoSpaceDN w:val="0"/>
        <w:adjustRightInd w:val="0"/>
        <w:spacing w:after="0" w:line="360" w:lineRule="auto"/>
        <w:rPr>
          <w:rFonts w:ascii="Arial" w:hAnsi="Arial" w:cs="Arial"/>
          <w:color w:val="auto"/>
          <w:sz w:val="26"/>
          <w:szCs w:val="26"/>
          <w:lang w:val="en-CA"/>
        </w:rPr>
      </w:pPr>
      <w:r w:rsidRPr="0017617B">
        <w:rPr>
          <w:rFonts w:ascii="Arial" w:hAnsi="Arial" w:cs="Arial"/>
          <w:color w:val="auto"/>
          <w:sz w:val="26"/>
          <w:szCs w:val="26"/>
          <w:lang w:val="en-CA"/>
        </w:rPr>
        <w:t xml:space="preserve">Care for ourselves, others, and the environment </w:t>
      </w:r>
    </w:p>
    <w:p w14:paraId="4CB74058" w14:textId="77777777" w:rsidR="0017617B" w:rsidRPr="0017617B" w:rsidRDefault="0017617B" w:rsidP="0017617B">
      <w:pPr>
        <w:numPr>
          <w:ilvl w:val="0"/>
          <w:numId w:val="24"/>
        </w:numPr>
        <w:autoSpaceDE w:val="0"/>
        <w:autoSpaceDN w:val="0"/>
        <w:adjustRightInd w:val="0"/>
        <w:spacing w:after="0" w:line="360" w:lineRule="auto"/>
        <w:rPr>
          <w:rFonts w:ascii="Arial" w:hAnsi="Arial" w:cs="Arial"/>
          <w:color w:val="auto"/>
          <w:sz w:val="26"/>
          <w:szCs w:val="26"/>
          <w:lang w:val="en-CA"/>
        </w:rPr>
      </w:pPr>
      <w:r w:rsidRPr="0017617B">
        <w:rPr>
          <w:rFonts w:ascii="Arial" w:hAnsi="Arial" w:cs="Arial"/>
          <w:color w:val="auto"/>
          <w:sz w:val="26"/>
          <w:szCs w:val="26"/>
          <w:lang w:val="en-CA"/>
        </w:rPr>
        <w:t xml:space="preserve">Make thoughtful and responsible choices </w:t>
      </w:r>
    </w:p>
    <w:p w14:paraId="2D2C441D" w14:textId="77777777" w:rsidR="0017617B" w:rsidRPr="0017617B" w:rsidRDefault="0017617B" w:rsidP="0017617B">
      <w:pPr>
        <w:numPr>
          <w:ilvl w:val="0"/>
          <w:numId w:val="24"/>
        </w:numPr>
        <w:autoSpaceDE w:val="0"/>
        <w:autoSpaceDN w:val="0"/>
        <w:adjustRightInd w:val="0"/>
        <w:spacing w:after="0" w:line="360" w:lineRule="auto"/>
        <w:rPr>
          <w:rFonts w:ascii="Arial" w:hAnsi="Arial" w:cs="Arial"/>
          <w:color w:val="auto"/>
          <w:sz w:val="26"/>
          <w:szCs w:val="26"/>
          <w:lang w:val="en-CA"/>
        </w:rPr>
      </w:pPr>
      <w:r w:rsidRPr="0017617B">
        <w:rPr>
          <w:rFonts w:ascii="Arial" w:hAnsi="Arial" w:cs="Arial"/>
          <w:color w:val="auto"/>
          <w:sz w:val="26"/>
          <w:szCs w:val="26"/>
          <w:lang w:val="en-CA"/>
        </w:rPr>
        <w:t xml:space="preserve">Be kind, inclusive, and cooperative </w:t>
      </w:r>
    </w:p>
    <w:p w14:paraId="163DE5B4" w14:textId="77777777" w:rsidR="0017617B" w:rsidRPr="0017617B" w:rsidRDefault="0017617B" w:rsidP="0017617B">
      <w:pPr>
        <w:numPr>
          <w:ilvl w:val="0"/>
          <w:numId w:val="24"/>
        </w:numPr>
        <w:autoSpaceDE w:val="0"/>
        <w:autoSpaceDN w:val="0"/>
        <w:adjustRightInd w:val="0"/>
        <w:spacing w:after="0" w:line="360" w:lineRule="auto"/>
        <w:rPr>
          <w:rFonts w:ascii="Arial" w:hAnsi="Arial" w:cs="Arial"/>
          <w:color w:val="auto"/>
          <w:sz w:val="26"/>
          <w:szCs w:val="26"/>
          <w:lang w:val="en-CA"/>
        </w:rPr>
      </w:pPr>
      <w:r w:rsidRPr="0017617B">
        <w:rPr>
          <w:rFonts w:ascii="Arial" w:hAnsi="Arial" w:cs="Arial"/>
          <w:color w:val="auto"/>
          <w:sz w:val="26"/>
          <w:szCs w:val="26"/>
          <w:lang w:val="en-CA"/>
        </w:rPr>
        <w:t xml:space="preserve">Try our best and support others in doing their best </w:t>
      </w:r>
    </w:p>
    <w:p w14:paraId="5FA1E3B6" w14:textId="77777777" w:rsidR="0017617B" w:rsidRPr="0017617B" w:rsidRDefault="0017617B" w:rsidP="0017617B">
      <w:pPr>
        <w:numPr>
          <w:ilvl w:val="0"/>
          <w:numId w:val="24"/>
        </w:numPr>
        <w:autoSpaceDE w:val="0"/>
        <w:autoSpaceDN w:val="0"/>
        <w:adjustRightInd w:val="0"/>
        <w:spacing w:after="0" w:line="360" w:lineRule="auto"/>
        <w:rPr>
          <w:rFonts w:ascii="Arial" w:hAnsi="Arial" w:cs="Arial"/>
          <w:color w:val="auto"/>
          <w:sz w:val="26"/>
          <w:szCs w:val="26"/>
          <w:lang w:val="en-CA"/>
        </w:rPr>
      </w:pPr>
      <w:r w:rsidRPr="0017617B">
        <w:rPr>
          <w:rFonts w:ascii="Arial" w:hAnsi="Arial" w:cs="Arial"/>
          <w:color w:val="auto"/>
          <w:sz w:val="26"/>
          <w:szCs w:val="26"/>
          <w:lang w:val="en-CA"/>
        </w:rPr>
        <w:t xml:space="preserve">Solve problems using respectful words </w:t>
      </w:r>
    </w:p>
    <w:p w14:paraId="60A9953B" w14:textId="77777777" w:rsidR="0017617B" w:rsidRDefault="0017617B" w:rsidP="0017617B">
      <w:pPr>
        <w:numPr>
          <w:ilvl w:val="0"/>
          <w:numId w:val="24"/>
        </w:numPr>
        <w:autoSpaceDE w:val="0"/>
        <w:autoSpaceDN w:val="0"/>
        <w:adjustRightInd w:val="0"/>
        <w:spacing w:after="0" w:line="360" w:lineRule="auto"/>
        <w:rPr>
          <w:rFonts w:ascii="Arial" w:hAnsi="Arial" w:cs="Arial"/>
          <w:color w:val="auto"/>
          <w:sz w:val="26"/>
          <w:szCs w:val="26"/>
          <w:lang w:val="en-CA"/>
        </w:rPr>
      </w:pPr>
      <w:r w:rsidRPr="0017617B">
        <w:rPr>
          <w:rFonts w:ascii="Arial" w:hAnsi="Arial" w:cs="Arial"/>
          <w:color w:val="auto"/>
          <w:sz w:val="26"/>
          <w:szCs w:val="26"/>
          <w:lang w:val="en-CA"/>
        </w:rPr>
        <w:t xml:space="preserve">Make safe choices in all settings </w:t>
      </w:r>
    </w:p>
    <w:p w14:paraId="0C0FCD6A" w14:textId="77777777" w:rsidR="0017617B" w:rsidRPr="0017617B" w:rsidRDefault="0017617B" w:rsidP="0017617B">
      <w:pPr>
        <w:autoSpaceDE w:val="0"/>
        <w:autoSpaceDN w:val="0"/>
        <w:adjustRightInd w:val="0"/>
        <w:spacing w:after="0" w:line="360" w:lineRule="auto"/>
        <w:ind w:left="720"/>
        <w:rPr>
          <w:rFonts w:ascii="Arial" w:hAnsi="Arial" w:cs="Arial"/>
          <w:color w:val="auto"/>
          <w:sz w:val="26"/>
          <w:szCs w:val="26"/>
          <w:lang w:val="en-CA"/>
        </w:rPr>
      </w:pPr>
    </w:p>
    <w:p w14:paraId="64CEE9A6" w14:textId="77777777" w:rsidR="0017617B" w:rsidRPr="0017617B" w:rsidRDefault="0017617B" w:rsidP="0017617B">
      <w:pPr>
        <w:autoSpaceDE w:val="0"/>
        <w:autoSpaceDN w:val="0"/>
        <w:adjustRightInd w:val="0"/>
        <w:spacing w:after="0" w:line="360" w:lineRule="auto"/>
        <w:rPr>
          <w:rFonts w:ascii="Arial" w:hAnsi="Arial" w:cs="Arial"/>
          <w:color w:val="auto"/>
          <w:sz w:val="26"/>
          <w:szCs w:val="26"/>
          <w:lang w:val="en-CA"/>
        </w:rPr>
      </w:pPr>
      <w:r w:rsidRPr="0017617B">
        <w:rPr>
          <w:rFonts w:ascii="Arial" w:hAnsi="Arial" w:cs="Arial"/>
          <w:color w:val="auto"/>
          <w:sz w:val="26"/>
          <w:szCs w:val="26"/>
          <w:lang w:val="en-CA"/>
        </w:rPr>
        <w:t>We believe these expectations need to be taught, modelled, and practiced. Staff will support students in understanding what these behaviours look like, sound like, and feel like across all areas of the school and throughout the day.</w:t>
      </w:r>
    </w:p>
    <w:p w14:paraId="1BF028E0" w14:textId="77777777" w:rsidR="00867CF5" w:rsidRPr="0017617B" w:rsidRDefault="00867CF5" w:rsidP="00867CF5">
      <w:pPr>
        <w:autoSpaceDE w:val="0"/>
        <w:autoSpaceDN w:val="0"/>
        <w:adjustRightInd w:val="0"/>
        <w:spacing w:after="0" w:line="240" w:lineRule="auto"/>
        <w:rPr>
          <w:rFonts w:ascii="Arial" w:hAnsi="Arial" w:cs="Arial"/>
          <w:i/>
          <w:iCs/>
          <w:color w:val="auto"/>
          <w:sz w:val="26"/>
          <w:szCs w:val="26"/>
          <w:lang w:val="en-CA"/>
        </w:rPr>
      </w:pPr>
    </w:p>
    <w:p w14:paraId="709B5CCD" w14:textId="77777777" w:rsidR="00867CF5" w:rsidRDefault="00867CF5" w:rsidP="00867CF5">
      <w:pPr>
        <w:autoSpaceDE w:val="0"/>
        <w:autoSpaceDN w:val="0"/>
        <w:adjustRightInd w:val="0"/>
        <w:spacing w:after="0" w:line="240" w:lineRule="auto"/>
        <w:rPr>
          <w:rFonts w:ascii="Arial" w:hAnsi="Arial" w:cs="Arial"/>
          <w:i/>
          <w:iCs/>
          <w:color w:val="auto"/>
          <w:sz w:val="26"/>
          <w:szCs w:val="26"/>
        </w:rPr>
      </w:pPr>
    </w:p>
    <w:p w14:paraId="12B607CD" w14:textId="2F2D1493" w:rsidR="00867CF5" w:rsidRPr="00867CF5" w:rsidRDefault="00867CF5" w:rsidP="00867CF5">
      <w:pPr>
        <w:autoSpaceDE w:val="0"/>
        <w:autoSpaceDN w:val="0"/>
        <w:adjustRightInd w:val="0"/>
        <w:spacing w:after="0" w:line="240" w:lineRule="auto"/>
        <w:rPr>
          <w:rFonts w:ascii="Arial" w:hAnsi="Arial" w:cs="Arial"/>
          <w:b/>
          <w:bCs/>
          <w:i/>
          <w:iCs/>
          <w:color w:val="auto"/>
          <w:sz w:val="26"/>
          <w:szCs w:val="26"/>
        </w:rPr>
      </w:pPr>
      <w:r w:rsidRPr="00867CF5">
        <w:rPr>
          <w:rFonts w:ascii="Arial" w:hAnsi="Arial" w:cs="Arial"/>
          <w:b/>
          <w:bCs/>
          <w:i/>
          <w:iCs/>
          <w:color w:val="auto"/>
          <w:sz w:val="26"/>
          <w:szCs w:val="26"/>
        </w:rPr>
        <w:t xml:space="preserve">Communicating </w:t>
      </w:r>
      <w:proofErr w:type="spellStart"/>
      <w:r w:rsidRPr="00867CF5">
        <w:rPr>
          <w:rFonts w:ascii="Arial" w:hAnsi="Arial" w:cs="Arial"/>
          <w:b/>
          <w:bCs/>
          <w:i/>
          <w:iCs/>
          <w:color w:val="auto"/>
          <w:sz w:val="26"/>
          <w:szCs w:val="26"/>
        </w:rPr>
        <w:t>Behaviour</w:t>
      </w:r>
      <w:proofErr w:type="spellEnd"/>
      <w:r w:rsidRPr="00867CF5">
        <w:rPr>
          <w:rFonts w:ascii="Arial" w:hAnsi="Arial" w:cs="Arial"/>
          <w:b/>
          <w:bCs/>
          <w:i/>
          <w:iCs/>
          <w:color w:val="auto"/>
          <w:sz w:val="26"/>
          <w:szCs w:val="26"/>
        </w:rPr>
        <w:t xml:space="preserve"> Expectations to our School Community:</w:t>
      </w:r>
    </w:p>
    <w:p w14:paraId="61CC5324" w14:textId="77777777" w:rsidR="00867CF5" w:rsidRDefault="00867CF5" w:rsidP="00867CF5">
      <w:pPr>
        <w:autoSpaceDE w:val="0"/>
        <w:autoSpaceDN w:val="0"/>
        <w:adjustRightInd w:val="0"/>
        <w:spacing w:after="0" w:line="240" w:lineRule="auto"/>
        <w:rPr>
          <w:rFonts w:ascii="Arial" w:hAnsi="Arial" w:cs="Arial"/>
          <w:i/>
          <w:iCs/>
          <w:color w:val="auto"/>
          <w:sz w:val="26"/>
          <w:szCs w:val="26"/>
        </w:rPr>
      </w:pPr>
    </w:p>
    <w:p w14:paraId="6C55F97E" w14:textId="769E8994" w:rsidR="00867CF5" w:rsidRDefault="00867CF5" w:rsidP="00867CF5">
      <w:pPr>
        <w:autoSpaceDE w:val="0"/>
        <w:autoSpaceDN w:val="0"/>
        <w:adjustRightInd w:val="0"/>
        <w:spacing w:after="0" w:line="240" w:lineRule="auto"/>
        <w:rPr>
          <w:rFonts w:ascii="Arial" w:hAnsi="Arial" w:cs="Arial"/>
          <w:color w:val="auto"/>
          <w:sz w:val="26"/>
          <w:szCs w:val="26"/>
        </w:rPr>
      </w:pPr>
      <w:r>
        <w:rPr>
          <w:rFonts w:ascii="Arial" w:hAnsi="Arial" w:cs="Arial"/>
          <w:color w:val="auto"/>
          <w:sz w:val="26"/>
          <w:szCs w:val="26"/>
        </w:rPr>
        <w:t>RMES teachers and students will be responsible for setting up classroom rules and</w:t>
      </w:r>
    </w:p>
    <w:p w14:paraId="3951558E" w14:textId="0D80B174" w:rsidR="00867CF5" w:rsidRDefault="00867CF5" w:rsidP="00867CF5">
      <w:pPr>
        <w:autoSpaceDE w:val="0"/>
        <w:autoSpaceDN w:val="0"/>
        <w:adjustRightInd w:val="0"/>
        <w:spacing w:after="0" w:line="240" w:lineRule="auto"/>
        <w:rPr>
          <w:rFonts w:ascii="Arial" w:hAnsi="Arial" w:cs="Arial"/>
          <w:color w:val="auto"/>
          <w:sz w:val="26"/>
          <w:szCs w:val="26"/>
        </w:rPr>
      </w:pPr>
      <w:r>
        <w:rPr>
          <w:rFonts w:ascii="Arial" w:hAnsi="Arial" w:cs="Arial"/>
          <w:color w:val="auto"/>
          <w:sz w:val="26"/>
          <w:szCs w:val="26"/>
        </w:rPr>
        <w:t>Responsibilities.</w:t>
      </w:r>
    </w:p>
    <w:p w14:paraId="164FEB70" w14:textId="77777777" w:rsidR="00867CF5" w:rsidRDefault="00867CF5" w:rsidP="00867CF5">
      <w:pPr>
        <w:autoSpaceDE w:val="0"/>
        <w:autoSpaceDN w:val="0"/>
        <w:adjustRightInd w:val="0"/>
        <w:spacing w:after="0" w:line="240" w:lineRule="auto"/>
        <w:rPr>
          <w:rFonts w:ascii="Arial" w:hAnsi="Arial" w:cs="Arial"/>
          <w:color w:val="auto"/>
          <w:sz w:val="26"/>
          <w:szCs w:val="26"/>
        </w:rPr>
      </w:pPr>
    </w:p>
    <w:p w14:paraId="004BE8F4" w14:textId="0B836549" w:rsidR="00867CF5" w:rsidRDefault="00867CF5" w:rsidP="00867CF5">
      <w:pPr>
        <w:autoSpaceDE w:val="0"/>
        <w:autoSpaceDN w:val="0"/>
        <w:adjustRightInd w:val="0"/>
        <w:spacing w:after="0" w:line="240" w:lineRule="auto"/>
        <w:rPr>
          <w:rFonts w:ascii="Arial" w:hAnsi="Arial" w:cs="Arial"/>
          <w:color w:val="auto"/>
          <w:sz w:val="26"/>
          <w:szCs w:val="26"/>
        </w:rPr>
      </w:pPr>
      <w:r>
        <w:rPr>
          <w:rFonts w:ascii="Arial" w:hAnsi="Arial" w:cs="Arial"/>
          <w:color w:val="auto"/>
          <w:sz w:val="26"/>
          <w:szCs w:val="26"/>
        </w:rPr>
        <w:t xml:space="preserve">A positive school-wide system of </w:t>
      </w:r>
      <w:r w:rsidR="005542AB">
        <w:rPr>
          <w:rFonts w:ascii="Arial" w:hAnsi="Arial" w:cs="Arial"/>
          <w:color w:val="auto"/>
          <w:sz w:val="26"/>
          <w:szCs w:val="26"/>
        </w:rPr>
        <w:t>support</w:t>
      </w:r>
      <w:r>
        <w:rPr>
          <w:rFonts w:ascii="Arial" w:hAnsi="Arial" w:cs="Arial"/>
          <w:color w:val="auto"/>
          <w:sz w:val="26"/>
          <w:szCs w:val="26"/>
        </w:rPr>
        <w:t xml:space="preserve"> has been established that teaches, provides</w:t>
      </w:r>
    </w:p>
    <w:p w14:paraId="7B348D3D" w14:textId="5C0708B0" w:rsidR="00867CF5" w:rsidRDefault="00867CF5" w:rsidP="00867CF5">
      <w:pPr>
        <w:autoSpaceDE w:val="0"/>
        <w:autoSpaceDN w:val="0"/>
        <w:adjustRightInd w:val="0"/>
        <w:spacing w:after="0" w:line="240" w:lineRule="auto"/>
        <w:rPr>
          <w:rFonts w:ascii="Arial" w:hAnsi="Arial" w:cs="Arial"/>
          <w:color w:val="auto"/>
          <w:sz w:val="26"/>
          <w:szCs w:val="26"/>
        </w:rPr>
      </w:pPr>
      <w:r>
        <w:rPr>
          <w:rFonts w:ascii="Arial" w:hAnsi="Arial" w:cs="Arial"/>
          <w:color w:val="auto"/>
          <w:sz w:val="26"/>
          <w:szCs w:val="26"/>
        </w:rPr>
        <w:t xml:space="preserve">opportunities to </w:t>
      </w:r>
      <w:r w:rsidR="009B280E">
        <w:rPr>
          <w:rFonts w:ascii="Arial" w:hAnsi="Arial" w:cs="Arial"/>
          <w:color w:val="auto"/>
          <w:sz w:val="26"/>
          <w:szCs w:val="26"/>
        </w:rPr>
        <w:t>practice and</w:t>
      </w:r>
      <w:r>
        <w:rPr>
          <w:rFonts w:ascii="Arial" w:hAnsi="Arial" w:cs="Arial"/>
          <w:color w:val="auto"/>
          <w:sz w:val="26"/>
          <w:szCs w:val="26"/>
        </w:rPr>
        <w:t xml:space="preserve"> </w:t>
      </w:r>
      <w:r w:rsidR="005542AB">
        <w:rPr>
          <w:rFonts w:ascii="Arial" w:hAnsi="Arial" w:cs="Arial"/>
          <w:color w:val="auto"/>
          <w:sz w:val="26"/>
          <w:szCs w:val="26"/>
        </w:rPr>
        <w:t>acknowledge</w:t>
      </w:r>
      <w:r>
        <w:rPr>
          <w:rFonts w:ascii="Arial" w:hAnsi="Arial" w:cs="Arial"/>
          <w:color w:val="auto"/>
          <w:sz w:val="26"/>
          <w:szCs w:val="26"/>
        </w:rPr>
        <w:t xml:space="preserve"> student progress in meeting school expectations.</w:t>
      </w:r>
    </w:p>
    <w:p w14:paraId="0D222C91" w14:textId="77777777" w:rsidR="00867CF5" w:rsidRDefault="00867CF5" w:rsidP="00867CF5">
      <w:pPr>
        <w:autoSpaceDE w:val="0"/>
        <w:autoSpaceDN w:val="0"/>
        <w:adjustRightInd w:val="0"/>
        <w:spacing w:after="0" w:line="240" w:lineRule="auto"/>
        <w:rPr>
          <w:rFonts w:ascii="Arial" w:hAnsi="Arial" w:cs="Arial"/>
          <w:color w:val="auto"/>
          <w:sz w:val="26"/>
          <w:szCs w:val="26"/>
        </w:rPr>
      </w:pPr>
    </w:p>
    <w:p w14:paraId="2A1B4AA2" w14:textId="731473BD" w:rsidR="00867CF5" w:rsidRDefault="00867CF5" w:rsidP="00867CF5">
      <w:pPr>
        <w:autoSpaceDE w:val="0"/>
        <w:autoSpaceDN w:val="0"/>
        <w:adjustRightInd w:val="0"/>
        <w:spacing w:after="0" w:line="240" w:lineRule="auto"/>
        <w:rPr>
          <w:rFonts w:ascii="Arial" w:hAnsi="Arial" w:cs="Arial"/>
          <w:color w:val="auto"/>
          <w:sz w:val="26"/>
          <w:szCs w:val="26"/>
        </w:rPr>
      </w:pPr>
      <w:r>
        <w:rPr>
          <w:rFonts w:ascii="Arial" w:hAnsi="Arial" w:cs="Arial"/>
          <w:color w:val="auto"/>
          <w:sz w:val="26"/>
          <w:szCs w:val="26"/>
        </w:rPr>
        <w:t>RMES has developed the following to recognize and maintain positive behavior:</w:t>
      </w:r>
    </w:p>
    <w:p w14:paraId="5C88A2A6" w14:textId="77777777" w:rsidR="00867CF5" w:rsidRDefault="00867CF5" w:rsidP="00867CF5">
      <w:pPr>
        <w:autoSpaceDE w:val="0"/>
        <w:autoSpaceDN w:val="0"/>
        <w:adjustRightInd w:val="0"/>
        <w:spacing w:after="0" w:line="240" w:lineRule="auto"/>
        <w:rPr>
          <w:rFonts w:ascii="Arial" w:hAnsi="Arial" w:cs="Arial"/>
          <w:color w:val="auto"/>
          <w:sz w:val="26"/>
          <w:szCs w:val="26"/>
        </w:rPr>
      </w:pPr>
    </w:p>
    <w:p w14:paraId="3A3960B1" w14:textId="1DB55067" w:rsidR="00867CF5" w:rsidRDefault="00867CF5" w:rsidP="00867CF5">
      <w:pPr>
        <w:pStyle w:val="ListParagraph"/>
        <w:numPr>
          <w:ilvl w:val="0"/>
          <w:numId w:val="15"/>
        </w:numPr>
        <w:autoSpaceDE w:val="0"/>
        <w:autoSpaceDN w:val="0"/>
        <w:adjustRightInd w:val="0"/>
        <w:spacing w:after="0" w:line="240" w:lineRule="auto"/>
        <w:rPr>
          <w:rFonts w:ascii="Arial" w:hAnsi="Arial" w:cs="Arial"/>
          <w:color w:val="auto"/>
          <w:sz w:val="26"/>
          <w:szCs w:val="26"/>
        </w:rPr>
      </w:pPr>
      <w:r w:rsidRPr="00867CF5">
        <w:rPr>
          <w:rFonts w:ascii="Arial" w:hAnsi="Arial" w:cs="Arial"/>
          <w:color w:val="auto"/>
          <w:sz w:val="26"/>
          <w:szCs w:val="26"/>
        </w:rPr>
        <w:t xml:space="preserve">Genuine recognition and positive feedback </w:t>
      </w:r>
    </w:p>
    <w:p w14:paraId="17152CC7" w14:textId="77777777" w:rsidR="00867CF5" w:rsidRDefault="00867CF5" w:rsidP="00867CF5">
      <w:pPr>
        <w:pStyle w:val="ListParagraph"/>
        <w:numPr>
          <w:ilvl w:val="0"/>
          <w:numId w:val="15"/>
        </w:numPr>
        <w:autoSpaceDE w:val="0"/>
        <w:autoSpaceDN w:val="0"/>
        <w:adjustRightInd w:val="0"/>
        <w:spacing w:after="0" w:line="240" w:lineRule="auto"/>
        <w:rPr>
          <w:rFonts w:ascii="Arial" w:hAnsi="Arial" w:cs="Arial"/>
          <w:color w:val="auto"/>
          <w:sz w:val="26"/>
          <w:szCs w:val="26"/>
        </w:rPr>
      </w:pPr>
      <w:r w:rsidRPr="00867CF5">
        <w:rPr>
          <w:rFonts w:ascii="Arial" w:hAnsi="Arial" w:cs="Arial"/>
          <w:color w:val="auto"/>
          <w:sz w:val="26"/>
          <w:szCs w:val="26"/>
        </w:rPr>
        <w:lastRenderedPageBreak/>
        <w:t>Opportunities for student leadership and engagement within the school</w:t>
      </w:r>
    </w:p>
    <w:p w14:paraId="6044FF6A" w14:textId="144C0ED4" w:rsidR="00867CF5" w:rsidRDefault="00867CF5" w:rsidP="00867CF5">
      <w:pPr>
        <w:pStyle w:val="ListParagraph"/>
        <w:numPr>
          <w:ilvl w:val="0"/>
          <w:numId w:val="15"/>
        </w:numPr>
        <w:autoSpaceDE w:val="0"/>
        <w:autoSpaceDN w:val="0"/>
        <w:adjustRightInd w:val="0"/>
        <w:spacing w:after="0" w:line="240" w:lineRule="auto"/>
        <w:rPr>
          <w:rFonts w:ascii="Arial" w:hAnsi="Arial" w:cs="Arial"/>
          <w:color w:val="auto"/>
          <w:sz w:val="26"/>
          <w:szCs w:val="26"/>
        </w:rPr>
      </w:pPr>
      <w:r w:rsidRPr="00867CF5">
        <w:rPr>
          <w:rFonts w:ascii="Arial" w:hAnsi="Arial" w:cs="Arial"/>
          <w:color w:val="auto"/>
          <w:sz w:val="26"/>
          <w:szCs w:val="26"/>
        </w:rPr>
        <w:t>School spirit days and activities</w:t>
      </w:r>
    </w:p>
    <w:p w14:paraId="1D57DB9C" w14:textId="77777777" w:rsidR="00867CF5" w:rsidRPr="00867CF5" w:rsidRDefault="00867CF5" w:rsidP="00867CF5">
      <w:pPr>
        <w:autoSpaceDE w:val="0"/>
        <w:autoSpaceDN w:val="0"/>
        <w:adjustRightInd w:val="0"/>
        <w:spacing w:after="0" w:line="240" w:lineRule="auto"/>
        <w:rPr>
          <w:rFonts w:ascii="Arial" w:hAnsi="Arial" w:cs="Arial"/>
          <w:color w:val="auto"/>
          <w:sz w:val="26"/>
          <w:szCs w:val="26"/>
        </w:rPr>
      </w:pPr>
    </w:p>
    <w:p w14:paraId="5211747B" w14:textId="478516D9" w:rsidR="009B280E" w:rsidRDefault="00867CF5" w:rsidP="00867CF5">
      <w:pPr>
        <w:autoSpaceDE w:val="0"/>
        <w:autoSpaceDN w:val="0"/>
        <w:adjustRightInd w:val="0"/>
        <w:spacing w:after="0" w:line="240" w:lineRule="auto"/>
        <w:rPr>
          <w:rFonts w:ascii="Arial" w:hAnsi="Arial" w:cs="Arial"/>
          <w:color w:val="auto"/>
          <w:sz w:val="26"/>
          <w:szCs w:val="26"/>
        </w:rPr>
      </w:pPr>
      <w:r>
        <w:rPr>
          <w:rFonts w:ascii="Arial" w:hAnsi="Arial" w:cs="Arial"/>
          <w:color w:val="auto"/>
          <w:sz w:val="26"/>
          <w:szCs w:val="26"/>
        </w:rPr>
        <w:t xml:space="preserve">* Casual </w:t>
      </w:r>
      <w:proofErr w:type="gramStart"/>
      <w:r>
        <w:rPr>
          <w:rFonts w:ascii="Arial" w:hAnsi="Arial" w:cs="Arial"/>
          <w:color w:val="auto"/>
          <w:sz w:val="26"/>
          <w:szCs w:val="26"/>
        </w:rPr>
        <w:t>parent</w:t>
      </w:r>
      <w:proofErr w:type="gramEnd"/>
      <w:r>
        <w:rPr>
          <w:rFonts w:ascii="Arial" w:hAnsi="Arial" w:cs="Arial"/>
          <w:color w:val="auto"/>
          <w:sz w:val="26"/>
          <w:szCs w:val="26"/>
        </w:rPr>
        <w:t xml:space="preserve"> contact in and around the</w:t>
      </w:r>
      <w:r w:rsidR="009B280E">
        <w:rPr>
          <w:rFonts w:ascii="Arial" w:hAnsi="Arial" w:cs="Arial"/>
          <w:color w:val="auto"/>
          <w:sz w:val="26"/>
          <w:szCs w:val="26"/>
        </w:rPr>
        <w:t xml:space="preserve"> school.</w:t>
      </w:r>
    </w:p>
    <w:p w14:paraId="54332F9E" w14:textId="77777777" w:rsidR="005F15E3" w:rsidRDefault="005F15E3" w:rsidP="005F15E3">
      <w:pPr>
        <w:rPr>
          <w:rFonts w:ascii="Arial" w:hAnsi="Arial" w:cs="Arial"/>
          <w:color w:val="auto"/>
          <w:sz w:val="26"/>
          <w:szCs w:val="26"/>
        </w:rPr>
      </w:pPr>
    </w:p>
    <w:p w14:paraId="3AD6055A" w14:textId="59F62D42" w:rsidR="005F15E3" w:rsidRPr="005F15E3" w:rsidRDefault="005F15E3" w:rsidP="005F15E3">
      <w:pPr>
        <w:spacing w:line="360" w:lineRule="auto"/>
        <w:rPr>
          <w:rFonts w:ascii="Arial" w:hAnsi="Arial" w:cs="Arial"/>
          <w:color w:val="auto"/>
          <w:sz w:val="26"/>
          <w:szCs w:val="26"/>
        </w:rPr>
      </w:pPr>
      <w:r w:rsidRPr="005F15E3">
        <w:rPr>
          <w:rFonts w:ascii="Arial" w:hAnsi="Arial" w:cs="Arial"/>
          <w:color w:val="auto"/>
          <w:sz w:val="26"/>
          <w:szCs w:val="26"/>
          <w:lang w:val="en-CA"/>
        </w:rPr>
        <w:t>At our school, students are supported in developing responsibility through ongoing teaching, modeling, and gentle reminders. We recognize that learning appropriate behaviour is a process, and we are committed to guiding students with care, consistency, and respect.</w:t>
      </w:r>
    </w:p>
    <w:p w14:paraId="3F98279C" w14:textId="77777777" w:rsidR="005F15E3" w:rsidRPr="005F15E3" w:rsidRDefault="005F15E3" w:rsidP="005F15E3">
      <w:pPr>
        <w:spacing w:line="360" w:lineRule="auto"/>
        <w:rPr>
          <w:rFonts w:ascii="Arial" w:hAnsi="Arial" w:cs="Arial"/>
          <w:i/>
          <w:iCs/>
          <w:color w:val="auto"/>
          <w:sz w:val="26"/>
          <w:szCs w:val="26"/>
          <w:lang w:val="en-CA"/>
        </w:rPr>
      </w:pPr>
      <w:r w:rsidRPr="005F15E3">
        <w:rPr>
          <w:rFonts w:ascii="Arial" w:hAnsi="Arial" w:cs="Arial"/>
          <w:i/>
          <w:iCs/>
          <w:color w:val="auto"/>
          <w:sz w:val="26"/>
          <w:szCs w:val="26"/>
          <w:lang w:val="en-CA"/>
        </w:rPr>
        <w:t>When responding to challenges, staff are guided by the following principles:</w:t>
      </w:r>
    </w:p>
    <w:p w14:paraId="4B346450" w14:textId="77777777" w:rsidR="005F15E3" w:rsidRPr="005F15E3" w:rsidRDefault="005F15E3" w:rsidP="005F15E3">
      <w:pPr>
        <w:numPr>
          <w:ilvl w:val="0"/>
          <w:numId w:val="25"/>
        </w:numPr>
        <w:spacing w:line="360" w:lineRule="auto"/>
        <w:rPr>
          <w:rFonts w:ascii="Arial" w:hAnsi="Arial" w:cs="Arial"/>
          <w:i/>
          <w:iCs/>
          <w:color w:val="auto"/>
          <w:sz w:val="26"/>
          <w:szCs w:val="26"/>
          <w:lang w:val="en-CA"/>
        </w:rPr>
      </w:pPr>
      <w:r w:rsidRPr="005F15E3">
        <w:rPr>
          <w:rFonts w:ascii="Arial" w:hAnsi="Arial" w:cs="Arial"/>
          <w:i/>
          <w:iCs/>
          <w:color w:val="auto"/>
          <w:sz w:val="26"/>
          <w:szCs w:val="26"/>
          <w:lang w:val="en-CA"/>
        </w:rPr>
        <w:t xml:space="preserve">We recognize that mistakes are a natural and important part of learning and growth. </w:t>
      </w:r>
    </w:p>
    <w:p w14:paraId="33F92655" w14:textId="77777777" w:rsidR="005F15E3" w:rsidRPr="005F15E3" w:rsidRDefault="005F15E3" w:rsidP="005F15E3">
      <w:pPr>
        <w:numPr>
          <w:ilvl w:val="0"/>
          <w:numId w:val="25"/>
        </w:numPr>
        <w:spacing w:line="360" w:lineRule="auto"/>
        <w:rPr>
          <w:rFonts w:ascii="Arial" w:hAnsi="Arial" w:cs="Arial"/>
          <w:i/>
          <w:iCs/>
          <w:color w:val="auto"/>
          <w:sz w:val="26"/>
          <w:szCs w:val="26"/>
          <w:lang w:val="en-CA"/>
        </w:rPr>
      </w:pPr>
      <w:r w:rsidRPr="005F15E3">
        <w:rPr>
          <w:rFonts w:ascii="Arial" w:hAnsi="Arial" w:cs="Arial"/>
          <w:i/>
          <w:iCs/>
          <w:color w:val="auto"/>
          <w:sz w:val="26"/>
          <w:szCs w:val="26"/>
          <w:lang w:val="en-CA"/>
        </w:rPr>
        <w:t xml:space="preserve">We focus on teaching and practicing strategies that help students make positive choices in the future. </w:t>
      </w:r>
    </w:p>
    <w:p w14:paraId="7840597A" w14:textId="77777777" w:rsidR="005F15E3" w:rsidRPr="005F15E3" w:rsidRDefault="005F15E3" w:rsidP="005F15E3">
      <w:pPr>
        <w:numPr>
          <w:ilvl w:val="0"/>
          <w:numId w:val="25"/>
        </w:numPr>
        <w:spacing w:line="360" w:lineRule="auto"/>
        <w:rPr>
          <w:rFonts w:ascii="Arial" w:hAnsi="Arial" w:cs="Arial"/>
          <w:i/>
          <w:iCs/>
          <w:color w:val="auto"/>
          <w:sz w:val="26"/>
          <w:szCs w:val="26"/>
          <w:lang w:val="en-CA"/>
        </w:rPr>
      </w:pPr>
      <w:r w:rsidRPr="005F15E3">
        <w:rPr>
          <w:rFonts w:ascii="Arial" w:hAnsi="Arial" w:cs="Arial"/>
          <w:i/>
          <w:iCs/>
          <w:color w:val="auto"/>
          <w:sz w:val="26"/>
          <w:szCs w:val="26"/>
          <w:lang w:val="en-CA"/>
        </w:rPr>
        <w:t xml:space="preserve">We support students in taking ownership of their actions, with guidance and encouragement from caring adults. </w:t>
      </w:r>
    </w:p>
    <w:p w14:paraId="57B58BEA" w14:textId="77777777" w:rsidR="005F15E3" w:rsidRPr="005F15E3" w:rsidRDefault="005F15E3" w:rsidP="005F15E3">
      <w:pPr>
        <w:numPr>
          <w:ilvl w:val="0"/>
          <w:numId w:val="25"/>
        </w:numPr>
        <w:spacing w:line="360" w:lineRule="auto"/>
        <w:rPr>
          <w:rFonts w:ascii="Arial" w:hAnsi="Arial" w:cs="Arial"/>
          <w:i/>
          <w:iCs/>
          <w:color w:val="auto"/>
          <w:sz w:val="26"/>
          <w:szCs w:val="26"/>
          <w:lang w:val="en-CA"/>
        </w:rPr>
      </w:pPr>
      <w:r w:rsidRPr="005F15E3">
        <w:rPr>
          <w:rFonts w:ascii="Arial" w:hAnsi="Arial" w:cs="Arial"/>
          <w:i/>
          <w:iCs/>
          <w:color w:val="auto"/>
          <w:sz w:val="26"/>
          <w:szCs w:val="26"/>
          <w:lang w:val="en-CA"/>
        </w:rPr>
        <w:t xml:space="preserve">We aim to use natural and meaningful consequences that are connected to the situation whenever possible. </w:t>
      </w:r>
    </w:p>
    <w:p w14:paraId="6AC56DBE" w14:textId="77777777" w:rsidR="005F15E3" w:rsidRPr="005F15E3" w:rsidRDefault="005F15E3" w:rsidP="005F15E3">
      <w:pPr>
        <w:numPr>
          <w:ilvl w:val="0"/>
          <w:numId w:val="25"/>
        </w:numPr>
        <w:spacing w:line="360" w:lineRule="auto"/>
        <w:rPr>
          <w:rFonts w:ascii="Arial" w:hAnsi="Arial" w:cs="Arial"/>
          <w:i/>
          <w:iCs/>
          <w:color w:val="auto"/>
          <w:sz w:val="26"/>
          <w:szCs w:val="26"/>
          <w:lang w:val="en-CA"/>
        </w:rPr>
      </w:pPr>
      <w:r w:rsidRPr="005F15E3">
        <w:rPr>
          <w:rFonts w:ascii="Arial" w:hAnsi="Arial" w:cs="Arial"/>
          <w:i/>
          <w:iCs/>
          <w:color w:val="auto"/>
          <w:sz w:val="26"/>
          <w:szCs w:val="26"/>
          <w:lang w:val="en-CA"/>
        </w:rPr>
        <w:t xml:space="preserve">We seek to understand the underlying reasons for behaviour and work collaboratively toward solutions. </w:t>
      </w:r>
    </w:p>
    <w:p w14:paraId="330FF4C8" w14:textId="77777777" w:rsidR="005F15E3" w:rsidRPr="005F15E3" w:rsidRDefault="005F15E3" w:rsidP="005F15E3">
      <w:pPr>
        <w:numPr>
          <w:ilvl w:val="0"/>
          <w:numId w:val="25"/>
        </w:numPr>
        <w:spacing w:line="360" w:lineRule="auto"/>
        <w:rPr>
          <w:rFonts w:ascii="Arial" w:hAnsi="Arial" w:cs="Arial"/>
          <w:i/>
          <w:iCs/>
          <w:color w:val="auto"/>
          <w:sz w:val="26"/>
          <w:szCs w:val="26"/>
          <w:lang w:val="en-CA"/>
        </w:rPr>
      </w:pPr>
      <w:r w:rsidRPr="005F15E3">
        <w:rPr>
          <w:rFonts w:ascii="Arial" w:hAnsi="Arial" w:cs="Arial"/>
          <w:i/>
          <w:iCs/>
          <w:color w:val="auto"/>
          <w:sz w:val="26"/>
          <w:szCs w:val="26"/>
          <w:lang w:val="en-CA"/>
        </w:rPr>
        <w:t xml:space="preserve">We emphasize restitution by supporting students in repairing relationships and making things right. </w:t>
      </w:r>
    </w:p>
    <w:p w14:paraId="062E5FB9" w14:textId="77777777" w:rsidR="005F15E3" w:rsidRPr="005F15E3" w:rsidRDefault="005F15E3" w:rsidP="005F15E3">
      <w:pPr>
        <w:numPr>
          <w:ilvl w:val="0"/>
          <w:numId w:val="25"/>
        </w:numPr>
        <w:spacing w:line="360" w:lineRule="auto"/>
        <w:rPr>
          <w:rFonts w:ascii="Arial" w:hAnsi="Arial" w:cs="Arial"/>
          <w:i/>
          <w:iCs/>
          <w:color w:val="auto"/>
          <w:sz w:val="26"/>
          <w:szCs w:val="26"/>
          <w:lang w:val="en-CA"/>
        </w:rPr>
      </w:pPr>
      <w:r w:rsidRPr="005F15E3">
        <w:rPr>
          <w:rFonts w:ascii="Arial" w:hAnsi="Arial" w:cs="Arial"/>
          <w:i/>
          <w:iCs/>
          <w:color w:val="auto"/>
          <w:sz w:val="26"/>
          <w:szCs w:val="26"/>
          <w:lang w:val="en-CA"/>
        </w:rPr>
        <w:t>We honour that every student and situation is unique; responses are flexible and responsive to individual needs.</w:t>
      </w:r>
    </w:p>
    <w:p w14:paraId="276E0F44" w14:textId="77777777" w:rsidR="009B280E" w:rsidRDefault="009B280E" w:rsidP="009B280E">
      <w:pPr>
        <w:spacing w:line="360" w:lineRule="auto"/>
        <w:rPr>
          <w:rFonts w:ascii="Arial" w:hAnsi="Arial" w:cs="Arial"/>
          <w:color w:val="auto"/>
          <w:sz w:val="26"/>
          <w:szCs w:val="26"/>
        </w:rPr>
      </w:pPr>
      <w:r>
        <w:rPr>
          <w:rFonts w:ascii="Arial" w:hAnsi="Arial" w:cs="Arial"/>
          <w:color w:val="auto"/>
          <w:sz w:val="26"/>
          <w:szCs w:val="26"/>
        </w:rPr>
        <w:br w:type="page"/>
      </w:r>
    </w:p>
    <w:p w14:paraId="44BC9DBF" w14:textId="3BD2F9E2" w:rsidR="00FB4C60" w:rsidRDefault="00867CF5" w:rsidP="00FB4C60">
      <w:pPr>
        <w:autoSpaceDE w:val="0"/>
        <w:autoSpaceDN w:val="0"/>
        <w:adjustRightInd w:val="0"/>
        <w:spacing w:after="0" w:line="240" w:lineRule="auto"/>
        <w:rPr>
          <w:rFonts w:ascii="Arial" w:hAnsi="Arial" w:cs="Arial"/>
          <w:b/>
          <w:bCs/>
          <w:color w:val="auto"/>
          <w:sz w:val="26"/>
          <w:szCs w:val="26"/>
          <w:lang w:val="en-CA"/>
        </w:rPr>
      </w:pPr>
      <w:r w:rsidRPr="00CC2A3E">
        <w:rPr>
          <w:rFonts w:ascii="Arial" w:hAnsi="Arial" w:cs="Arial"/>
          <w:b/>
          <w:bCs/>
          <w:color w:val="auto"/>
          <w:sz w:val="26"/>
          <w:szCs w:val="26"/>
        </w:rPr>
        <w:lastRenderedPageBreak/>
        <w:t xml:space="preserve"> </w:t>
      </w:r>
      <w:r w:rsidR="00FB4C60" w:rsidRPr="00CC2A3E">
        <w:rPr>
          <w:rFonts w:ascii="Arial" w:hAnsi="Arial" w:cs="Arial"/>
          <w:b/>
          <w:bCs/>
          <w:color w:val="auto"/>
          <w:sz w:val="26"/>
          <w:szCs w:val="26"/>
          <w:lang w:val="en-CA"/>
        </w:rPr>
        <w:t xml:space="preserve">Responding to Challenges in the RMES Code of Cooperation: </w:t>
      </w:r>
    </w:p>
    <w:p w14:paraId="6C495EDA" w14:textId="77777777" w:rsidR="00CC2A3E" w:rsidRPr="00CC2A3E" w:rsidRDefault="00CC2A3E" w:rsidP="00CC2A3E">
      <w:pPr>
        <w:autoSpaceDE w:val="0"/>
        <w:autoSpaceDN w:val="0"/>
        <w:adjustRightInd w:val="0"/>
        <w:spacing w:after="0" w:line="360" w:lineRule="auto"/>
        <w:rPr>
          <w:rFonts w:ascii="Arial" w:hAnsi="Arial" w:cs="Arial"/>
          <w:b/>
          <w:bCs/>
          <w:color w:val="auto"/>
          <w:sz w:val="26"/>
          <w:szCs w:val="26"/>
          <w:lang w:val="en-CA"/>
        </w:rPr>
      </w:pPr>
    </w:p>
    <w:p w14:paraId="12FC787D" w14:textId="2FFC6667" w:rsidR="00FB4C60" w:rsidRPr="00CC2A3E" w:rsidRDefault="00FB4C60" w:rsidP="00CC2A3E">
      <w:pPr>
        <w:autoSpaceDE w:val="0"/>
        <w:autoSpaceDN w:val="0"/>
        <w:adjustRightInd w:val="0"/>
        <w:spacing w:after="0" w:line="360" w:lineRule="auto"/>
        <w:rPr>
          <w:rFonts w:ascii="Arial" w:hAnsi="Arial" w:cs="Arial"/>
          <w:color w:val="auto"/>
          <w:sz w:val="26"/>
          <w:szCs w:val="26"/>
          <w:lang w:val="en-CA"/>
        </w:rPr>
      </w:pPr>
      <w:r w:rsidRPr="00CC2A3E">
        <w:rPr>
          <w:rFonts w:ascii="Arial" w:hAnsi="Arial" w:cs="Arial"/>
          <w:color w:val="auto"/>
          <w:sz w:val="26"/>
          <w:szCs w:val="26"/>
          <w:lang w:val="en-CA"/>
        </w:rPr>
        <w:t>At RMES, when students have trouble meeting our shared expectations, we respond in ways that are supportive, respectful, and focused on learning. Our goal is to help students understand the impact of their actions, strengthen their skills, and repair relationships.</w:t>
      </w:r>
    </w:p>
    <w:p w14:paraId="7AA70D8D" w14:textId="77777777" w:rsidR="00FB4C60" w:rsidRPr="00CC2A3E" w:rsidRDefault="00FB4C60" w:rsidP="00CC2A3E">
      <w:pPr>
        <w:autoSpaceDE w:val="0"/>
        <w:autoSpaceDN w:val="0"/>
        <w:adjustRightInd w:val="0"/>
        <w:spacing w:after="0" w:line="360" w:lineRule="auto"/>
        <w:rPr>
          <w:rFonts w:ascii="Arial" w:hAnsi="Arial" w:cs="Arial"/>
          <w:color w:val="auto"/>
          <w:sz w:val="26"/>
          <w:szCs w:val="26"/>
          <w:lang w:val="en-CA"/>
        </w:rPr>
      </w:pPr>
      <w:r w:rsidRPr="00CC2A3E">
        <w:rPr>
          <w:rFonts w:ascii="Arial" w:hAnsi="Arial" w:cs="Arial"/>
          <w:color w:val="auto"/>
          <w:sz w:val="26"/>
          <w:szCs w:val="26"/>
          <w:lang w:val="en-CA"/>
        </w:rPr>
        <w:t>When behaviours are ongoing, unsafe, or significantly impact others, staff will respond with appropriate supports and consequences designed to re-teach expectations and promote positive change. As students grow and mature, expectations for independence and responsibility increase.</w:t>
      </w:r>
    </w:p>
    <w:p w14:paraId="113908B5" w14:textId="77777777" w:rsidR="00CC2A3E" w:rsidRPr="00FB4C60" w:rsidRDefault="00CC2A3E" w:rsidP="00FB4C60">
      <w:pPr>
        <w:autoSpaceDE w:val="0"/>
        <w:autoSpaceDN w:val="0"/>
        <w:adjustRightInd w:val="0"/>
        <w:spacing w:after="0" w:line="240" w:lineRule="auto"/>
        <w:rPr>
          <w:rFonts w:ascii="Arial" w:hAnsi="Arial" w:cs="Arial"/>
          <w:i/>
          <w:iCs/>
          <w:color w:val="auto"/>
          <w:sz w:val="26"/>
          <w:szCs w:val="26"/>
          <w:lang w:val="en-CA"/>
        </w:rPr>
      </w:pPr>
    </w:p>
    <w:p w14:paraId="75BFD8A0" w14:textId="77777777" w:rsidR="00FB4C60" w:rsidRDefault="00FB4C60" w:rsidP="00FB4C60">
      <w:pPr>
        <w:autoSpaceDE w:val="0"/>
        <w:autoSpaceDN w:val="0"/>
        <w:adjustRightInd w:val="0"/>
        <w:spacing w:after="0" w:line="240" w:lineRule="auto"/>
        <w:rPr>
          <w:rFonts w:ascii="Arial" w:hAnsi="Arial" w:cs="Arial"/>
          <w:i/>
          <w:iCs/>
          <w:color w:val="auto"/>
          <w:sz w:val="26"/>
          <w:szCs w:val="26"/>
          <w:lang w:val="en-CA"/>
        </w:rPr>
      </w:pPr>
      <w:r w:rsidRPr="00FB4C60">
        <w:rPr>
          <w:rFonts w:ascii="Arial" w:hAnsi="Arial" w:cs="Arial"/>
          <w:i/>
          <w:iCs/>
          <w:color w:val="auto"/>
          <w:sz w:val="26"/>
          <w:szCs w:val="26"/>
          <w:lang w:val="en-CA"/>
        </w:rPr>
        <w:t>Responses may include, but are not limited to:</w:t>
      </w:r>
    </w:p>
    <w:p w14:paraId="351C91F5" w14:textId="77777777" w:rsidR="0095666A" w:rsidRPr="00FB4C60" w:rsidRDefault="0095666A" w:rsidP="00FB4C60">
      <w:pPr>
        <w:autoSpaceDE w:val="0"/>
        <w:autoSpaceDN w:val="0"/>
        <w:adjustRightInd w:val="0"/>
        <w:spacing w:after="0" w:line="240" w:lineRule="auto"/>
        <w:rPr>
          <w:rFonts w:ascii="Arial" w:hAnsi="Arial" w:cs="Arial"/>
          <w:i/>
          <w:iCs/>
          <w:color w:val="auto"/>
          <w:sz w:val="26"/>
          <w:szCs w:val="26"/>
          <w:lang w:val="en-CA"/>
        </w:rPr>
      </w:pPr>
    </w:p>
    <w:p w14:paraId="5BE65C72" w14:textId="77777777" w:rsidR="00FB4C60" w:rsidRPr="00FB4C60" w:rsidRDefault="00FB4C60" w:rsidP="00FB4C60">
      <w:pPr>
        <w:numPr>
          <w:ilvl w:val="0"/>
          <w:numId w:val="26"/>
        </w:numPr>
        <w:autoSpaceDE w:val="0"/>
        <w:autoSpaceDN w:val="0"/>
        <w:adjustRightInd w:val="0"/>
        <w:spacing w:after="0" w:line="240" w:lineRule="auto"/>
        <w:rPr>
          <w:rFonts w:ascii="Arial" w:hAnsi="Arial" w:cs="Arial"/>
          <w:i/>
          <w:iCs/>
          <w:color w:val="auto"/>
          <w:sz w:val="26"/>
          <w:szCs w:val="26"/>
          <w:lang w:val="en-CA"/>
        </w:rPr>
      </w:pPr>
      <w:r w:rsidRPr="00FB4C60">
        <w:rPr>
          <w:rFonts w:ascii="Arial" w:hAnsi="Arial" w:cs="Arial"/>
          <w:i/>
          <w:iCs/>
          <w:color w:val="auto"/>
          <w:sz w:val="26"/>
          <w:szCs w:val="26"/>
          <w:lang w:val="en-CA"/>
        </w:rPr>
        <w:t xml:space="preserve">Conversations and reflection with a caring adult </w:t>
      </w:r>
    </w:p>
    <w:p w14:paraId="2F757807" w14:textId="77777777" w:rsidR="00FB4C60" w:rsidRPr="00FB4C60" w:rsidRDefault="00FB4C60" w:rsidP="00FB4C60">
      <w:pPr>
        <w:numPr>
          <w:ilvl w:val="0"/>
          <w:numId w:val="26"/>
        </w:numPr>
        <w:autoSpaceDE w:val="0"/>
        <w:autoSpaceDN w:val="0"/>
        <w:adjustRightInd w:val="0"/>
        <w:spacing w:after="0" w:line="240" w:lineRule="auto"/>
        <w:rPr>
          <w:rFonts w:ascii="Arial" w:hAnsi="Arial" w:cs="Arial"/>
          <w:i/>
          <w:iCs/>
          <w:color w:val="auto"/>
          <w:sz w:val="26"/>
          <w:szCs w:val="26"/>
          <w:lang w:val="en-CA"/>
        </w:rPr>
      </w:pPr>
      <w:r w:rsidRPr="00FB4C60">
        <w:rPr>
          <w:rFonts w:ascii="Arial" w:hAnsi="Arial" w:cs="Arial"/>
          <w:i/>
          <w:iCs/>
          <w:color w:val="auto"/>
          <w:sz w:val="26"/>
          <w:szCs w:val="26"/>
          <w:lang w:val="en-CA"/>
        </w:rPr>
        <w:t xml:space="preserve">Guided problem-solving and restorative discussions </w:t>
      </w:r>
    </w:p>
    <w:p w14:paraId="488A6CA0" w14:textId="77777777" w:rsidR="00FB4C60" w:rsidRPr="00FB4C60" w:rsidRDefault="00FB4C60" w:rsidP="00FB4C60">
      <w:pPr>
        <w:numPr>
          <w:ilvl w:val="0"/>
          <w:numId w:val="26"/>
        </w:numPr>
        <w:autoSpaceDE w:val="0"/>
        <w:autoSpaceDN w:val="0"/>
        <w:adjustRightInd w:val="0"/>
        <w:spacing w:after="0" w:line="240" w:lineRule="auto"/>
        <w:rPr>
          <w:rFonts w:ascii="Arial" w:hAnsi="Arial" w:cs="Arial"/>
          <w:i/>
          <w:iCs/>
          <w:color w:val="auto"/>
          <w:sz w:val="26"/>
          <w:szCs w:val="26"/>
          <w:lang w:val="en-CA"/>
        </w:rPr>
      </w:pPr>
      <w:r w:rsidRPr="00FB4C60">
        <w:rPr>
          <w:rFonts w:ascii="Arial" w:hAnsi="Arial" w:cs="Arial"/>
          <w:i/>
          <w:iCs/>
          <w:color w:val="auto"/>
          <w:sz w:val="26"/>
          <w:szCs w:val="26"/>
          <w:lang w:val="en-CA"/>
        </w:rPr>
        <w:t xml:space="preserve">Opportunities to repair harm (restitution) </w:t>
      </w:r>
    </w:p>
    <w:p w14:paraId="017605EE" w14:textId="77777777" w:rsidR="00FB4C60" w:rsidRPr="00FB4C60" w:rsidRDefault="00FB4C60" w:rsidP="00FB4C60">
      <w:pPr>
        <w:numPr>
          <w:ilvl w:val="0"/>
          <w:numId w:val="26"/>
        </w:numPr>
        <w:autoSpaceDE w:val="0"/>
        <w:autoSpaceDN w:val="0"/>
        <w:adjustRightInd w:val="0"/>
        <w:spacing w:after="0" w:line="240" w:lineRule="auto"/>
        <w:rPr>
          <w:rFonts w:ascii="Arial" w:hAnsi="Arial" w:cs="Arial"/>
          <w:i/>
          <w:iCs/>
          <w:color w:val="auto"/>
          <w:sz w:val="26"/>
          <w:szCs w:val="26"/>
          <w:lang w:val="en-CA"/>
        </w:rPr>
      </w:pPr>
      <w:r w:rsidRPr="00FB4C60">
        <w:rPr>
          <w:rFonts w:ascii="Arial" w:hAnsi="Arial" w:cs="Arial"/>
          <w:i/>
          <w:iCs/>
          <w:color w:val="auto"/>
          <w:sz w:val="26"/>
          <w:szCs w:val="26"/>
          <w:lang w:val="en-CA"/>
        </w:rPr>
        <w:t xml:space="preserve">Temporary removal from a situation to support regulation </w:t>
      </w:r>
    </w:p>
    <w:p w14:paraId="27CE19BC" w14:textId="77777777" w:rsidR="00FB4C60" w:rsidRPr="00FB4C60" w:rsidRDefault="00FB4C60" w:rsidP="00FB4C60">
      <w:pPr>
        <w:numPr>
          <w:ilvl w:val="0"/>
          <w:numId w:val="26"/>
        </w:numPr>
        <w:autoSpaceDE w:val="0"/>
        <w:autoSpaceDN w:val="0"/>
        <w:adjustRightInd w:val="0"/>
        <w:spacing w:after="0" w:line="240" w:lineRule="auto"/>
        <w:rPr>
          <w:rFonts w:ascii="Arial" w:hAnsi="Arial" w:cs="Arial"/>
          <w:i/>
          <w:iCs/>
          <w:color w:val="auto"/>
          <w:sz w:val="26"/>
          <w:szCs w:val="26"/>
          <w:lang w:val="en-CA"/>
        </w:rPr>
      </w:pPr>
      <w:r w:rsidRPr="00FB4C60">
        <w:rPr>
          <w:rFonts w:ascii="Arial" w:hAnsi="Arial" w:cs="Arial"/>
          <w:i/>
          <w:iCs/>
          <w:color w:val="auto"/>
          <w:sz w:val="26"/>
          <w:szCs w:val="26"/>
          <w:lang w:val="en-CA"/>
        </w:rPr>
        <w:t xml:space="preserve">Loss of privileges when appropriate </w:t>
      </w:r>
    </w:p>
    <w:p w14:paraId="28BE0376" w14:textId="77777777" w:rsidR="00FB4C60" w:rsidRPr="00FB4C60" w:rsidRDefault="00FB4C60" w:rsidP="00FB4C60">
      <w:pPr>
        <w:numPr>
          <w:ilvl w:val="0"/>
          <w:numId w:val="26"/>
        </w:numPr>
        <w:autoSpaceDE w:val="0"/>
        <w:autoSpaceDN w:val="0"/>
        <w:adjustRightInd w:val="0"/>
        <w:spacing w:after="0" w:line="240" w:lineRule="auto"/>
        <w:rPr>
          <w:rFonts w:ascii="Arial" w:hAnsi="Arial" w:cs="Arial"/>
          <w:i/>
          <w:iCs/>
          <w:color w:val="auto"/>
          <w:sz w:val="26"/>
          <w:szCs w:val="26"/>
          <w:lang w:val="en-CA"/>
        </w:rPr>
      </w:pPr>
      <w:r w:rsidRPr="00FB4C60">
        <w:rPr>
          <w:rFonts w:ascii="Arial" w:hAnsi="Arial" w:cs="Arial"/>
          <w:i/>
          <w:iCs/>
          <w:color w:val="auto"/>
          <w:sz w:val="26"/>
          <w:szCs w:val="26"/>
          <w:lang w:val="en-CA"/>
        </w:rPr>
        <w:t xml:space="preserve">In-school supports or, in more serious situations, suspension </w:t>
      </w:r>
    </w:p>
    <w:p w14:paraId="1C9793C2" w14:textId="77777777" w:rsidR="00FB4C60" w:rsidRPr="00FB4C60" w:rsidRDefault="00FB4C60" w:rsidP="00FB4C60">
      <w:pPr>
        <w:numPr>
          <w:ilvl w:val="0"/>
          <w:numId w:val="26"/>
        </w:numPr>
        <w:autoSpaceDE w:val="0"/>
        <w:autoSpaceDN w:val="0"/>
        <w:adjustRightInd w:val="0"/>
        <w:spacing w:after="0" w:line="240" w:lineRule="auto"/>
        <w:rPr>
          <w:rFonts w:ascii="Arial" w:hAnsi="Arial" w:cs="Arial"/>
          <w:i/>
          <w:iCs/>
          <w:color w:val="auto"/>
          <w:sz w:val="26"/>
          <w:szCs w:val="26"/>
          <w:lang w:val="en-CA"/>
        </w:rPr>
      </w:pPr>
      <w:r w:rsidRPr="00FB4C60">
        <w:rPr>
          <w:rFonts w:ascii="Arial" w:hAnsi="Arial" w:cs="Arial"/>
          <w:i/>
          <w:iCs/>
          <w:color w:val="auto"/>
          <w:sz w:val="26"/>
          <w:szCs w:val="26"/>
          <w:lang w:val="en-CA"/>
        </w:rPr>
        <w:t xml:space="preserve">School or community service to rebuild connection and responsibility </w:t>
      </w:r>
    </w:p>
    <w:p w14:paraId="7E0C390D" w14:textId="77777777" w:rsidR="00FB4C60" w:rsidRPr="00FB4C60" w:rsidRDefault="0080616A" w:rsidP="00FB4C60">
      <w:pPr>
        <w:autoSpaceDE w:val="0"/>
        <w:autoSpaceDN w:val="0"/>
        <w:adjustRightInd w:val="0"/>
        <w:spacing w:after="0" w:line="240" w:lineRule="auto"/>
        <w:rPr>
          <w:rFonts w:ascii="Arial" w:hAnsi="Arial" w:cs="Arial"/>
          <w:i/>
          <w:iCs/>
          <w:color w:val="auto"/>
          <w:sz w:val="26"/>
          <w:szCs w:val="26"/>
          <w:lang w:val="en-CA"/>
        </w:rPr>
      </w:pPr>
      <w:r>
        <w:rPr>
          <w:rFonts w:ascii="Arial" w:hAnsi="Arial" w:cs="Arial"/>
          <w:i/>
          <w:iCs/>
          <w:color w:val="auto"/>
          <w:sz w:val="26"/>
          <w:szCs w:val="26"/>
          <w:lang w:val="en-CA"/>
        </w:rPr>
        <w:pict w14:anchorId="4C9C5DF3">
          <v:rect id="_x0000_i1025" style="width:0;height:1.5pt" o:hralign="center" o:hrstd="t" o:hr="t" fillcolor="#a0a0a0" stroked="f"/>
        </w:pict>
      </w:r>
    </w:p>
    <w:p w14:paraId="35F5996D" w14:textId="77777777" w:rsidR="00FB4C60" w:rsidRPr="0095666A" w:rsidRDefault="00FB4C60" w:rsidP="00FB4C60">
      <w:pPr>
        <w:autoSpaceDE w:val="0"/>
        <w:autoSpaceDN w:val="0"/>
        <w:adjustRightInd w:val="0"/>
        <w:spacing w:after="0" w:line="240" w:lineRule="auto"/>
        <w:rPr>
          <w:rFonts w:ascii="Arial" w:hAnsi="Arial" w:cs="Arial"/>
          <w:i/>
          <w:iCs/>
          <w:color w:val="auto"/>
          <w:sz w:val="26"/>
          <w:szCs w:val="26"/>
          <w:u w:val="single"/>
          <w:lang w:val="en-CA"/>
        </w:rPr>
      </w:pPr>
      <w:r w:rsidRPr="0095666A">
        <w:rPr>
          <w:rFonts w:ascii="Arial" w:hAnsi="Arial" w:cs="Arial"/>
          <w:i/>
          <w:iCs/>
          <w:color w:val="auto"/>
          <w:sz w:val="26"/>
          <w:szCs w:val="26"/>
          <w:u w:val="single"/>
          <w:lang w:val="en-CA"/>
        </w:rPr>
        <w:t>Examples of Behaviours That Require Support and Intervention</w:t>
      </w:r>
    </w:p>
    <w:p w14:paraId="09CCD450" w14:textId="77777777" w:rsidR="0095666A" w:rsidRPr="00FB4C60" w:rsidRDefault="0095666A" w:rsidP="00FB4C60">
      <w:pPr>
        <w:autoSpaceDE w:val="0"/>
        <w:autoSpaceDN w:val="0"/>
        <w:adjustRightInd w:val="0"/>
        <w:spacing w:after="0" w:line="240" w:lineRule="auto"/>
        <w:rPr>
          <w:rFonts w:ascii="Arial" w:hAnsi="Arial" w:cs="Arial"/>
          <w:i/>
          <w:iCs/>
          <w:color w:val="auto"/>
          <w:sz w:val="26"/>
          <w:szCs w:val="26"/>
          <w:lang w:val="en-CA"/>
        </w:rPr>
      </w:pPr>
    </w:p>
    <w:p w14:paraId="2A0BC9D5" w14:textId="77777777" w:rsidR="00FB4C60" w:rsidRPr="0095666A" w:rsidRDefault="00FB4C60" w:rsidP="00FB4C60">
      <w:pPr>
        <w:autoSpaceDE w:val="0"/>
        <w:autoSpaceDN w:val="0"/>
        <w:adjustRightInd w:val="0"/>
        <w:spacing w:after="0" w:line="240" w:lineRule="auto"/>
        <w:rPr>
          <w:rFonts w:ascii="Arial" w:hAnsi="Arial" w:cs="Arial"/>
          <w:color w:val="auto"/>
          <w:sz w:val="26"/>
          <w:szCs w:val="26"/>
          <w:lang w:val="en-CA"/>
        </w:rPr>
      </w:pPr>
      <w:r w:rsidRPr="0095666A">
        <w:rPr>
          <w:rFonts w:ascii="Arial" w:hAnsi="Arial" w:cs="Arial"/>
          <w:color w:val="auto"/>
          <w:sz w:val="26"/>
          <w:szCs w:val="26"/>
          <w:lang w:val="en-CA"/>
        </w:rPr>
        <w:t>The following behaviours may impact the safety, well-being, or belonging of others and will be addressed with care and consistency:</w:t>
      </w:r>
    </w:p>
    <w:p w14:paraId="54299B00" w14:textId="77777777" w:rsidR="0095666A" w:rsidRPr="00FB4C60" w:rsidRDefault="0095666A" w:rsidP="00FB4C60">
      <w:pPr>
        <w:autoSpaceDE w:val="0"/>
        <w:autoSpaceDN w:val="0"/>
        <w:adjustRightInd w:val="0"/>
        <w:spacing w:after="0" w:line="240" w:lineRule="auto"/>
        <w:rPr>
          <w:rFonts w:ascii="Arial" w:hAnsi="Arial" w:cs="Arial"/>
          <w:i/>
          <w:iCs/>
          <w:color w:val="auto"/>
          <w:sz w:val="26"/>
          <w:szCs w:val="26"/>
          <w:lang w:val="en-CA"/>
        </w:rPr>
      </w:pPr>
    </w:p>
    <w:p w14:paraId="214AC50D" w14:textId="77777777" w:rsidR="00FB4C60" w:rsidRPr="00FB4C60" w:rsidRDefault="00FB4C60" w:rsidP="00FB4C60">
      <w:pPr>
        <w:numPr>
          <w:ilvl w:val="0"/>
          <w:numId w:val="27"/>
        </w:numPr>
        <w:autoSpaceDE w:val="0"/>
        <w:autoSpaceDN w:val="0"/>
        <w:adjustRightInd w:val="0"/>
        <w:spacing w:after="0" w:line="240" w:lineRule="auto"/>
        <w:rPr>
          <w:rFonts w:ascii="Arial" w:hAnsi="Arial" w:cs="Arial"/>
          <w:i/>
          <w:iCs/>
          <w:color w:val="auto"/>
          <w:sz w:val="26"/>
          <w:szCs w:val="26"/>
          <w:lang w:val="en-CA"/>
        </w:rPr>
      </w:pPr>
      <w:r w:rsidRPr="00FB4C60">
        <w:rPr>
          <w:rFonts w:ascii="Arial" w:hAnsi="Arial" w:cs="Arial"/>
          <w:i/>
          <w:iCs/>
          <w:color w:val="auto"/>
          <w:sz w:val="26"/>
          <w:szCs w:val="26"/>
          <w:lang w:val="en-CA"/>
        </w:rPr>
        <w:t xml:space="preserve">Unkind or harmful language (e.g., teasing, name-calling, put-downs, gossip, or threats) </w:t>
      </w:r>
    </w:p>
    <w:p w14:paraId="4C7640F0" w14:textId="77777777" w:rsidR="00FB4C60" w:rsidRPr="00FB4C60" w:rsidRDefault="00FB4C60" w:rsidP="00FB4C60">
      <w:pPr>
        <w:numPr>
          <w:ilvl w:val="0"/>
          <w:numId w:val="27"/>
        </w:numPr>
        <w:autoSpaceDE w:val="0"/>
        <w:autoSpaceDN w:val="0"/>
        <w:adjustRightInd w:val="0"/>
        <w:spacing w:after="0" w:line="240" w:lineRule="auto"/>
        <w:rPr>
          <w:rFonts w:ascii="Arial" w:hAnsi="Arial" w:cs="Arial"/>
          <w:i/>
          <w:iCs/>
          <w:color w:val="auto"/>
          <w:sz w:val="26"/>
          <w:szCs w:val="26"/>
          <w:lang w:val="en-CA"/>
        </w:rPr>
      </w:pPr>
      <w:r w:rsidRPr="00FB4C60">
        <w:rPr>
          <w:rFonts w:ascii="Arial" w:hAnsi="Arial" w:cs="Arial"/>
          <w:i/>
          <w:iCs/>
          <w:color w:val="auto"/>
          <w:sz w:val="26"/>
          <w:szCs w:val="26"/>
          <w:lang w:val="en-CA"/>
        </w:rPr>
        <w:t xml:space="preserve">Discriminatory or exclusionary actions </w:t>
      </w:r>
    </w:p>
    <w:p w14:paraId="6FA62062" w14:textId="77777777" w:rsidR="00FB4C60" w:rsidRPr="00FB4C60" w:rsidRDefault="00FB4C60" w:rsidP="00FB4C60">
      <w:pPr>
        <w:numPr>
          <w:ilvl w:val="0"/>
          <w:numId w:val="27"/>
        </w:numPr>
        <w:autoSpaceDE w:val="0"/>
        <w:autoSpaceDN w:val="0"/>
        <w:adjustRightInd w:val="0"/>
        <w:spacing w:after="0" w:line="240" w:lineRule="auto"/>
        <w:rPr>
          <w:rFonts w:ascii="Arial" w:hAnsi="Arial" w:cs="Arial"/>
          <w:i/>
          <w:iCs/>
          <w:color w:val="auto"/>
          <w:sz w:val="26"/>
          <w:szCs w:val="26"/>
          <w:lang w:val="en-CA"/>
        </w:rPr>
      </w:pPr>
      <w:r w:rsidRPr="00FB4C60">
        <w:rPr>
          <w:rFonts w:ascii="Arial" w:hAnsi="Arial" w:cs="Arial"/>
          <w:i/>
          <w:iCs/>
          <w:color w:val="auto"/>
          <w:sz w:val="26"/>
          <w:szCs w:val="26"/>
          <w:lang w:val="en-CA"/>
        </w:rPr>
        <w:t xml:space="preserve">Intimidation or coercion </w:t>
      </w:r>
    </w:p>
    <w:p w14:paraId="533550B4" w14:textId="77777777" w:rsidR="00FB4C60" w:rsidRPr="00FB4C60" w:rsidRDefault="00FB4C60" w:rsidP="00FB4C60">
      <w:pPr>
        <w:numPr>
          <w:ilvl w:val="0"/>
          <w:numId w:val="27"/>
        </w:numPr>
        <w:autoSpaceDE w:val="0"/>
        <w:autoSpaceDN w:val="0"/>
        <w:adjustRightInd w:val="0"/>
        <w:spacing w:after="0" w:line="240" w:lineRule="auto"/>
        <w:rPr>
          <w:rFonts w:ascii="Arial" w:hAnsi="Arial" w:cs="Arial"/>
          <w:i/>
          <w:iCs/>
          <w:color w:val="auto"/>
          <w:sz w:val="26"/>
          <w:szCs w:val="26"/>
          <w:lang w:val="en-CA"/>
        </w:rPr>
      </w:pPr>
      <w:r w:rsidRPr="00FB4C60">
        <w:rPr>
          <w:rFonts w:ascii="Arial" w:hAnsi="Arial" w:cs="Arial"/>
          <w:i/>
          <w:iCs/>
          <w:color w:val="auto"/>
          <w:sz w:val="26"/>
          <w:szCs w:val="26"/>
          <w:lang w:val="en-CA"/>
        </w:rPr>
        <w:t xml:space="preserve">Physical aggression (e.g., pushing, hitting, tripping) </w:t>
      </w:r>
    </w:p>
    <w:p w14:paraId="3F65E208" w14:textId="77777777" w:rsidR="00FB4C60" w:rsidRPr="00FB4C60" w:rsidRDefault="00FB4C60" w:rsidP="00FB4C60">
      <w:pPr>
        <w:numPr>
          <w:ilvl w:val="0"/>
          <w:numId w:val="27"/>
        </w:numPr>
        <w:autoSpaceDE w:val="0"/>
        <w:autoSpaceDN w:val="0"/>
        <w:adjustRightInd w:val="0"/>
        <w:spacing w:after="0" w:line="240" w:lineRule="auto"/>
        <w:rPr>
          <w:rFonts w:ascii="Arial" w:hAnsi="Arial" w:cs="Arial"/>
          <w:i/>
          <w:iCs/>
          <w:color w:val="auto"/>
          <w:sz w:val="26"/>
          <w:szCs w:val="26"/>
          <w:lang w:val="en-CA"/>
        </w:rPr>
      </w:pPr>
      <w:r w:rsidRPr="00FB4C60">
        <w:rPr>
          <w:rFonts w:ascii="Arial" w:hAnsi="Arial" w:cs="Arial"/>
          <w:i/>
          <w:iCs/>
          <w:color w:val="auto"/>
          <w:sz w:val="26"/>
          <w:szCs w:val="26"/>
          <w:lang w:val="en-CA"/>
        </w:rPr>
        <w:t xml:space="preserve">Taking or damaging property </w:t>
      </w:r>
    </w:p>
    <w:p w14:paraId="429D222D" w14:textId="77777777" w:rsidR="00FB4C60" w:rsidRPr="00FB4C60" w:rsidRDefault="00FB4C60" w:rsidP="00FB4C60">
      <w:pPr>
        <w:numPr>
          <w:ilvl w:val="0"/>
          <w:numId w:val="27"/>
        </w:numPr>
        <w:autoSpaceDE w:val="0"/>
        <w:autoSpaceDN w:val="0"/>
        <w:adjustRightInd w:val="0"/>
        <w:spacing w:after="0" w:line="240" w:lineRule="auto"/>
        <w:rPr>
          <w:rFonts w:ascii="Arial" w:hAnsi="Arial" w:cs="Arial"/>
          <w:i/>
          <w:iCs/>
          <w:color w:val="auto"/>
          <w:sz w:val="26"/>
          <w:szCs w:val="26"/>
          <w:lang w:val="en-CA"/>
        </w:rPr>
      </w:pPr>
      <w:r w:rsidRPr="00FB4C60">
        <w:rPr>
          <w:rFonts w:ascii="Arial" w:hAnsi="Arial" w:cs="Arial"/>
          <w:i/>
          <w:iCs/>
          <w:color w:val="auto"/>
          <w:sz w:val="26"/>
          <w:szCs w:val="26"/>
          <w:lang w:val="en-CA"/>
        </w:rPr>
        <w:t xml:space="preserve">Inappropriate or unwanted physical contact </w:t>
      </w:r>
    </w:p>
    <w:p w14:paraId="2134E6F3" w14:textId="77777777" w:rsidR="00FB4C60" w:rsidRPr="00FB4C60" w:rsidRDefault="00FB4C60" w:rsidP="00FB4C60">
      <w:pPr>
        <w:numPr>
          <w:ilvl w:val="0"/>
          <w:numId w:val="27"/>
        </w:numPr>
        <w:autoSpaceDE w:val="0"/>
        <w:autoSpaceDN w:val="0"/>
        <w:adjustRightInd w:val="0"/>
        <w:spacing w:after="0" w:line="240" w:lineRule="auto"/>
        <w:rPr>
          <w:rFonts w:ascii="Arial" w:hAnsi="Arial" w:cs="Arial"/>
          <w:i/>
          <w:iCs/>
          <w:color w:val="auto"/>
          <w:sz w:val="26"/>
          <w:szCs w:val="26"/>
          <w:lang w:val="en-CA"/>
        </w:rPr>
      </w:pPr>
      <w:r w:rsidRPr="00FB4C60">
        <w:rPr>
          <w:rFonts w:ascii="Arial" w:hAnsi="Arial" w:cs="Arial"/>
          <w:i/>
          <w:iCs/>
          <w:color w:val="auto"/>
          <w:sz w:val="26"/>
          <w:szCs w:val="26"/>
          <w:lang w:val="en-CA"/>
        </w:rPr>
        <w:t xml:space="preserve">Non-verbal behaviours that communicate disrespect (e.g., gestures, facial expressions) </w:t>
      </w:r>
    </w:p>
    <w:p w14:paraId="058CC083" w14:textId="77777777" w:rsidR="00FB4C60" w:rsidRPr="00FB4C60" w:rsidRDefault="00FB4C60" w:rsidP="00FB4C60">
      <w:pPr>
        <w:numPr>
          <w:ilvl w:val="0"/>
          <w:numId w:val="27"/>
        </w:numPr>
        <w:autoSpaceDE w:val="0"/>
        <w:autoSpaceDN w:val="0"/>
        <w:adjustRightInd w:val="0"/>
        <w:spacing w:after="0" w:line="240" w:lineRule="auto"/>
        <w:rPr>
          <w:rFonts w:ascii="Arial" w:hAnsi="Arial" w:cs="Arial"/>
          <w:i/>
          <w:iCs/>
          <w:color w:val="auto"/>
          <w:sz w:val="26"/>
          <w:szCs w:val="26"/>
          <w:lang w:val="en-CA"/>
        </w:rPr>
      </w:pPr>
      <w:r w:rsidRPr="00FB4C60">
        <w:rPr>
          <w:rFonts w:ascii="Arial" w:hAnsi="Arial" w:cs="Arial"/>
          <w:i/>
          <w:iCs/>
          <w:color w:val="auto"/>
          <w:sz w:val="26"/>
          <w:szCs w:val="26"/>
          <w:lang w:val="en-CA"/>
        </w:rPr>
        <w:t xml:space="preserve">Social exclusion or isolating others </w:t>
      </w:r>
    </w:p>
    <w:p w14:paraId="03C218F7" w14:textId="77777777" w:rsidR="00FB4C60" w:rsidRPr="00FB4C60" w:rsidRDefault="00FB4C60" w:rsidP="00FB4C60">
      <w:pPr>
        <w:numPr>
          <w:ilvl w:val="0"/>
          <w:numId w:val="27"/>
        </w:numPr>
        <w:autoSpaceDE w:val="0"/>
        <w:autoSpaceDN w:val="0"/>
        <w:adjustRightInd w:val="0"/>
        <w:spacing w:after="0" w:line="240" w:lineRule="auto"/>
        <w:rPr>
          <w:rFonts w:ascii="Arial" w:hAnsi="Arial" w:cs="Arial"/>
          <w:i/>
          <w:iCs/>
          <w:color w:val="auto"/>
          <w:sz w:val="26"/>
          <w:szCs w:val="26"/>
          <w:lang w:val="en-CA"/>
        </w:rPr>
      </w:pPr>
      <w:r w:rsidRPr="00FB4C60">
        <w:rPr>
          <w:rFonts w:ascii="Arial" w:hAnsi="Arial" w:cs="Arial"/>
          <w:i/>
          <w:iCs/>
          <w:color w:val="auto"/>
          <w:sz w:val="26"/>
          <w:szCs w:val="26"/>
          <w:lang w:val="en-CA"/>
        </w:rPr>
        <w:t xml:space="preserve">Unsafe choices, including pranks that cause harm </w:t>
      </w:r>
    </w:p>
    <w:p w14:paraId="4844781F" w14:textId="77777777" w:rsidR="00FB4C60" w:rsidRPr="00FB4C60" w:rsidRDefault="00FB4C60" w:rsidP="00FB4C60">
      <w:pPr>
        <w:numPr>
          <w:ilvl w:val="0"/>
          <w:numId w:val="27"/>
        </w:numPr>
        <w:autoSpaceDE w:val="0"/>
        <w:autoSpaceDN w:val="0"/>
        <w:adjustRightInd w:val="0"/>
        <w:spacing w:after="0" w:line="240" w:lineRule="auto"/>
        <w:rPr>
          <w:rFonts w:ascii="Arial" w:hAnsi="Arial" w:cs="Arial"/>
          <w:i/>
          <w:iCs/>
          <w:color w:val="auto"/>
          <w:sz w:val="26"/>
          <w:szCs w:val="26"/>
          <w:lang w:val="en-CA"/>
        </w:rPr>
      </w:pPr>
      <w:r w:rsidRPr="00FB4C60">
        <w:rPr>
          <w:rFonts w:ascii="Arial" w:hAnsi="Arial" w:cs="Arial"/>
          <w:i/>
          <w:iCs/>
          <w:color w:val="auto"/>
          <w:sz w:val="26"/>
          <w:szCs w:val="26"/>
          <w:lang w:val="en-CA"/>
        </w:rPr>
        <w:t xml:space="preserve">Possession or use of prohibited or unsafe items </w:t>
      </w:r>
    </w:p>
    <w:p w14:paraId="05C1268A" w14:textId="77777777" w:rsidR="00FB4C60" w:rsidRPr="00FB4C60" w:rsidRDefault="0080616A" w:rsidP="00FB4C60">
      <w:pPr>
        <w:autoSpaceDE w:val="0"/>
        <w:autoSpaceDN w:val="0"/>
        <w:adjustRightInd w:val="0"/>
        <w:spacing w:after="0" w:line="240" w:lineRule="auto"/>
        <w:rPr>
          <w:rFonts w:ascii="Arial" w:hAnsi="Arial" w:cs="Arial"/>
          <w:i/>
          <w:iCs/>
          <w:color w:val="auto"/>
          <w:sz w:val="26"/>
          <w:szCs w:val="26"/>
          <w:lang w:val="en-CA"/>
        </w:rPr>
      </w:pPr>
      <w:r>
        <w:rPr>
          <w:rFonts w:ascii="Arial" w:hAnsi="Arial" w:cs="Arial"/>
          <w:i/>
          <w:iCs/>
          <w:color w:val="auto"/>
          <w:sz w:val="26"/>
          <w:szCs w:val="26"/>
          <w:lang w:val="en-CA"/>
        </w:rPr>
        <w:lastRenderedPageBreak/>
        <w:pict w14:anchorId="25CD016E">
          <v:rect id="_x0000_i1026" style="width:0;height:1.5pt" o:hralign="center" o:hrstd="t" o:hr="t" fillcolor="#a0a0a0" stroked="f"/>
        </w:pict>
      </w:r>
    </w:p>
    <w:p w14:paraId="5DF03779" w14:textId="3C5F4817" w:rsidR="00FB4C60" w:rsidRDefault="00FB4C60" w:rsidP="00FB4C60">
      <w:pPr>
        <w:autoSpaceDE w:val="0"/>
        <w:autoSpaceDN w:val="0"/>
        <w:adjustRightInd w:val="0"/>
        <w:spacing w:after="0" w:line="240" w:lineRule="auto"/>
        <w:rPr>
          <w:rFonts w:ascii="Arial" w:hAnsi="Arial" w:cs="Arial"/>
          <w:i/>
          <w:iCs/>
          <w:color w:val="auto"/>
          <w:sz w:val="26"/>
          <w:szCs w:val="26"/>
          <w:lang w:val="en-CA"/>
        </w:rPr>
      </w:pPr>
      <w:r w:rsidRPr="00FB4C60">
        <w:rPr>
          <w:rFonts w:ascii="Arial" w:hAnsi="Arial" w:cs="Arial"/>
          <w:i/>
          <w:iCs/>
          <w:color w:val="auto"/>
          <w:sz w:val="26"/>
          <w:szCs w:val="26"/>
          <w:lang w:val="en-CA"/>
        </w:rPr>
        <w:t>Working Together to Support Students</w:t>
      </w:r>
      <w:r>
        <w:rPr>
          <w:rFonts w:ascii="Arial" w:hAnsi="Arial" w:cs="Arial"/>
          <w:i/>
          <w:iCs/>
          <w:color w:val="auto"/>
          <w:sz w:val="26"/>
          <w:szCs w:val="26"/>
          <w:lang w:val="en-CA"/>
        </w:rPr>
        <w:t>:</w:t>
      </w:r>
    </w:p>
    <w:p w14:paraId="4FE98EBC" w14:textId="77777777" w:rsidR="00FB4C60" w:rsidRPr="0095666A" w:rsidRDefault="00FB4C60" w:rsidP="0095666A">
      <w:pPr>
        <w:autoSpaceDE w:val="0"/>
        <w:autoSpaceDN w:val="0"/>
        <w:adjustRightInd w:val="0"/>
        <w:spacing w:after="0" w:line="360" w:lineRule="auto"/>
        <w:rPr>
          <w:rFonts w:ascii="Arial" w:hAnsi="Arial" w:cs="Arial"/>
          <w:color w:val="auto"/>
          <w:sz w:val="26"/>
          <w:szCs w:val="26"/>
          <w:lang w:val="en-CA"/>
        </w:rPr>
      </w:pPr>
    </w:p>
    <w:p w14:paraId="638D17C3" w14:textId="77777777" w:rsidR="00FB4C60" w:rsidRPr="0095666A" w:rsidRDefault="00FB4C60" w:rsidP="0095666A">
      <w:pPr>
        <w:autoSpaceDE w:val="0"/>
        <w:autoSpaceDN w:val="0"/>
        <w:adjustRightInd w:val="0"/>
        <w:spacing w:after="0" w:line="360" w:lineRule="auto"/>
        <w:rPr>
          <w:rFonts w:ascii="Arial" w:hAnsi="Arial" w:cs="Arial"/>
          <w:color w:val="auto"/>
          <w:sz w:val="26"/>
          <w:szCs w:val="26"/>
          <w:lang w:val="en-CA"/>
        </w:rPr>
      </w:pPr>
      <w:r w:rsidRPr="0095666A">
        <w:rPr>
          <w:rFonts w:ascii="Arial" w:hAnsi="Arial" w:cs="Arial"/>
          <w:color w:val="auto"/>
          <w:sz w:val="26"/>
          <w:szCs w:val="26"/>
          <w:lang w:val="en-CA"/>
        </w:rPr>
        <w:t>Students who are finding it challenging to meet expectations benefit from a team approach. School staff and families work together to provide consistent support, guidance, and communication.</w:t>
      </w:r>
    </w:p>
    <w:p w14:paraId="36D588E1" w14:textId="77777777" w:rsidR="00FB4C60" w:rsidRPr="0095666A" w:rsidRDefault="00FB4C60" w:rsidP="0095666A">
      <w:pPr>
        <w:autoSpaceDE w:val="0"/>
        <w:autoSpaceDN w:val="0"/>
        <w:adjustRightInd w:val="0"/>
        <w:spacing w:after="0" w:line="360" w:lineRule="auto"/>
        <w:rPr>
          <w:rFonts w:ascii="Arial" w:hAnsi="Arial" w:cs="Arial"/>
          <w:color w:val="auto"/>
          <w:sz w:val="26"/>
          <w:szCs w:val="26"/>
          <w:lang w:val="en-CA"/>
        </w:rPr>
      </w:pPr>
      <w:r w:rsidRPr="0095666A">
        <w:rPr>
          <w:rFonts w:ascii="Arial" w:hAnsi="Arial" w:cs="Arial"/>
          <w:color w:val="auto"/>
          <w:sz w:val="26"/>
          <w:szCs w:val="26"/>
          <w:lang w:val="en-CA"/>
        </w:rPr>
        <w:t>We value open communication, especially between home and the classroom teacher, as a key part of supporting student success.</w:t>
      </w:r>
    </w:p>
    <w:p w14:paraId="38F0EEF0" w14:textId="77777777" w:rsidR="00FB4C60" w:rsidRPr="0095666A" w:rsidRDefault="00FB4C60" w:rsidP="0095666A">
      <w:pPr>
        <w:autoSpaceDE w:val="0"/>
        <w:autoSpaceDN w:val="0"/>
        <w:adjustRightInd w:val="0"/>
        <w:spacing w:after="0" w:line="360" w:lineRule="auto"/>
        <w:rPr>
          <w:rFonts w:ascii="Arial" w:hAnsi="Arial" w:cs="Arial"/>
          <w:color w:val="auto"/>
          <w:sz w:val="26"/>
          <w:szCs w:val="26"/>
          <w:lang w:val="en-CA"/>
        </w:rPr>
      </w:pPr>
      <w:r w:rsidRPr="0095666A">
        <w:rPr>
          <w:rFonts w:ascii="Arial" w:hAnsi="Arial" w:cs="Arial"/>
          <w:color w:val="auto"/>
          <w:sz w:val="26"/>
          <w:szCs w:val="26"/>
          <w:lang w:val="en-CA"/>
        </w:rPr>
        <w:t>Responses are not one-size-fits-all. They are flexible and based on the context of the situation, including the student’s age, development, frequency of behaviour, and individual needs.</w:t>
      </w:r>
    </w:p>
    <w:p w14:paraId="3887F313" w14:textId="0E0B46CE" w:rsidR="005323A9" w:rsidRDefault="005323A9" w:rsidP="00FB4C60">
      <w:pPr>
        <w:autoSpaceDE w:val="0"/>
        <w:autoSpaceDN w:val="0"/>
        <w:adjustRightInd w:val="0"/>
        <w:spacing w:after="0" w:line="240" w:lineRule="auto"/>
        <w:rPr>
          <w:rFonts w:ascii="Arial" w:hAnsi="Arial" w:cs="Arial"/>
          <w:i/>
          <w:iCs/>
          <w:color w:val="auto"/>
          <w:sz w:val="26"/>
          <w:szCs w:val="26"/>
        </w:rPr>
      </w:pPr>
    </w:p>
    <w:p w14:paraId="4F40444B" w14:textId="77777777" w:rsidR="005323A9" w:rsidRPr="0095666A" w:rsidRDefault="005323A9" w:rsidP="009B280E">
      <w:pPr>
        <w:autoSpaceDE w:val="0"/>
        <w:autoSpaceDN w:val="0"/>
        <w:adjustRightInd w:val="0"/>
        <w:spacing w:after="0" w:line="240" w:lineRule="auto"/>
        <w:rPr>
          <w:rFonts w:ascii="Arial" w:hAnsi="Arial" w:cs="Arial"/>
          <w:b/>
          <w:bCs/>
          <w:color w:val="auto"/>
          <w:sz w:val="26"/>
          <w:szCs w:val="26"/>
          <w:u w:val="single"/>
        </w:rPr>
      </w:pPr>
    </w:p>
    <w:p w14:paraId="2ECF3638" w14:textId="1EC5EFE7" w:rsidR="006A1D85" w:rsidRPr="0095666A" w:rsidRDefault="006A1D85" w:rsidP="006A1D85">
      <w:pPr>
        <w:autoSpaceDE w:val="0"/>
        <w:autoSpaceDN w:val="0"/>
        <w:adjustRightInd w:val="0"/>
        <w:spacing w:after="0" w:line="240" w:lineRule="auto"/>
        <w:rPr>
          <w:rFonts w:ascii="Arial" w:hAnsi="Arial" w:cs="Arial"/>
          <w:b/>
          <w:bCs/>
          <w:color w:val="auto"/>
          <w:sz w:val="26"/>
          <w:szCs w:val="26"/>
          <w:u w:val="single"/>
        </w:rPr>
      </w:pPr>
      <w:r w:rsidRPr="0095666A">
        <w:rPr>
          <w:rFonts w:ascii="Arial" w:hAnsi="Arial" w:cs="Arial"/>
          <w:b/>
          <w:bCs/>
          <w:color w:val="auto"/>
          <w:sz w:val="26"/>
          <w:szCs w:val="26"/>
          <w:u w:val="single"/>
        </w:rPr>
        <w:t>Code Of Co-operation Infractions</w:t>
      </w:r>
    </w:p>
    <w:p w14:paraId="1FF9C82A" w14:textId="77777777" w:rsidR="006A1D85" w:rsidRDefault="006A1D85" w:rsidP="006A1D85">
      <w:pPr>
        <w:autoSpaceDE w:val="0"/>
        <w:autoSpaceDN w:val="0"/>
        <w:adjustRightInd w:val="0"/>
        <w:spacing w:after="0" w:line="240" w:lineRule="auto"/>
        <w:rPr>
          <w:rFonts w:ascii="Arial" w:hAnsi="Arial" w:cs="Arial"/>
          <w:i/>
          <w:iCs/>
          <w:color w:val="auto"/>
          <w:sz w:val="26"/>
          <w:szCs w:val="26"/>
        </w:rPr>
      </w:pPr>
    </w:p>
    <w:p w14:paraId="57C6B49C" w14:textId="77777777" w:rsidR="00B63814" w:rsidRPr="00B63814" w:rsidRDefault="00B63814" w:rsidP="0095666A">
      <w:pPr>
        <w:autoSpaceDE w:val="0"/>
        <w:autoSpaceDN w:val="0"/>
        <w:adjustRightInd w:val="0"/>
        <w:spacing w:after="0" w:line="360" w:lineRule="auto"/>
        <w:rPr>
          <w:rFonts w:ascii="Arial" w:hAnsi="Arial" w:cs="Arial"/>
          <w:color w:val="auto"/>
          <w:sz w:val="26"/>
          <w:szCs w:val="26"/>
          <w:lang w:val="en-CA"/>
        </w:rPr>
      </w:pPr>
      <w:r w:rsidRPr="00B63814">
        <w:rPr>
          <w:rFonts w:ascii="Arial" w:hAnsi="Arial" w:cs="Arial"/>
          <w:color w:val="auto"/>
          <w:sz w:val="26"/>
          <w:szCs w:val="26"/>
          <w:lang w:val="en-CA"/>
        </w:rPr>
        <w:t>At RMES, we understand that learning to make positive choices is a developmental process. When students experience challenges meeting expectations, we respond with care, consistency, and a focus on teaching, repairing, and restoring relationships.</w:t>
      </w:r>
    </w:p>
    <w:p w14:paraId="7D0BB536" w14:textId="77777777" w:rsidR="00B63814" w:rsidRPr="00B63814" w:rsidRDefault="00B63814" w:rsidP="0095666A">
      <w:pPr>
        <w:autoSpaceDE w:val="0"/>
        <w:autoSpaceDN w:val="0"/>
        <w:adjustRightInd w:val="0"/>
        <w:spacing w:after="0" w:line="360" w:lineRule="auto"/>
        <w:rPr>
          <w:rFonts w:ascii="Arial" w:hAnsi="Arial" w:cs="Arial"/>
          <w:color w:val="auto"/>
          <w:sz w:val="26"/>
          <w:szCs w:val="26"/>
          <w:lang w:val="en-CA"/>
        </w:rPr>
      </w:pPr>
      <w:r w:rsidRPr="00B63814">
        <w:rPr>
          <w:rFonts w:ascii="Arial" w:hAnsi="Arial" w:cs="Arial"/>
          <w:color w:val="auto"/>
          <w:sz w:val="26"/>
          <w:szCs w:val="26"/>
          <w:lang w:val="en-CA"/>
        </w:rPr>
        <w:t>Our responses are flexible and responsive to the context, always considering the student’s age, development, and individual needs.</w:t>
      </w:r>
    </w:p>
    <w:p w14:paraId="4533D213" w14:textId="77777777" w:rsidR="00B63814" w:rsidRPr="00B63814" w:rsidRDefault="0080616A" w:rsidP="00B63814">
      <w:pPr>
        <w:autoSpaceDE w:val="0"/>
        <w:autoSpaceDN w:val="0"/>
        <w:adjustRightInd w:val="0"/>
        <w:spacing w:after="0" w:line="240" w:lineRule="auto"/>
        <w:rPr>
          <w:rFonts w:ascii="Arial" w:hAnsi="Arial" w:cs="Arial"/>
          <w:color w:val="auto"/>
          <w:sz w:val="26"/>
          <w:szCs w:val="26"/>
          <w:lang w:val="en-CA"/>
        </w:rPr>
      </w:pPr>
      <w:r>
        <w:rPr>
          <w:rFonts w:ascii="Arial" w:hAnsi="Arial" w:cs="Arial"/>
          <w:color w:val="auto"/>
          <w:sz w:val="26"/>
          <w:szCs w:val="26"/>
          <w:lang w:val="en-CA"/>
        </w:rPr>
        <w:pict w14:anchorId="44C11884">
          <v:rect id="_x0000_i1027" style="width:0;height:1.5pt" o:hralign="center" o:hrstd="t" o:hr="t" fillcolor="#a0a0a0" stroked="f"/>
        </w:pict>
      </w:r>
    </w:p>
    <w:p w14:paraId="700F0DAC" w14:textId="77777777" w:rsidR="00B63814" w:rsidRDefault="00B63814" w:rsidP="00B63814">
      <w:pPr>
        <w:autoSpaceDE w:val="0"/>
        <w:autoSpaceDN w:val="0"/>
        <w:adjustRightInd w:val="0"/>
        <w:spacing w:after="0" w:line="240" w:lineRule="auto"/>
        <w:rPr>
          <w:rFonts w:ascii="Arial" w:hAnsi="Arial" w:cs="Arial"/>
          <w:b/>
          <w:bCs/>
          <w:color w:val="auto"/>
          <w:sz w:val="26"/>
          <w:szCs w:val="26"/>
          <w:lang w:val="en-CA"/>
        </w:rPr>
      </w:pPr>
      <w:r w:rsidRPr="00B63814">
        <w:rPr>
          <w:rFonts w:ascii="Arial" w:hAnsi="Arial" w:cs="Arial"/>
          <w:b/>
          <w:bCs/>
          <w:color w:val="auto"/>
          <w:sz w:val="26"/>
          <w:szCs w:val="26"/>
          <w:lang w:val="en-CA"/>
        </w:rPr>
        <w:t>Level 1: Early Support and Redirection</w:t>
      </w:r>
    </w:p>
    <w:p w14:paraId="643E4A2F" w14:textId="77777777" w:rsidR="0095666A" w:rsidRPr="00B63814" w:rsidRDefault="0095666A" w:rsidP="00B63814">
      <w:pPr>
        <w:autoSpaceDE w:val="0"/>
        <w:autoSpaceDN w:val="0"/>
        <w:adjustRightInd w:val="0"/>
        <w:spacing w:after="0" w:line="240" w:lineRule="auto"/>
        <w:rPr>
          <w:rFonts w:ascii="Arial" w:hAnsi="Arial" w:cs="Arial"/>
          <w:b/>
          <w:bCs/>
          <w:color w:val="auto"/>
          <w:sz w:val="26"/>
          <w:szCs w:val="26"/>
          <w:lang w:val="en-CA"/>
        </w:rPr>
      </w:pPr>
    </w:p>
    <w:p w14:paraId="0C8C7979" w14:textId="77777777" w:rsidR="00B63814" w:rsidRPr="00B63814" w:rsidRDefault="00B63814" w:rsidP="00B63814">
      <w:pPr>
        <w:autoSpaceDE w:val="0"/>
        <w:autoSpaceDN w:val="0"/>
        <w:adjustRightInd w:val="0"/>
        <w:spacing w:after="0" w:line="240" w:lineRule="auto"/>
        <w:rPr>
          <w:rFonts w:ascii="Arial" w:hAnsi="Arial" w:cs="Arial"/>
          <w:color w:val="auto"/>
          <w:sz w:val="26"/>
          <w:szCs w:val="26"/>
          <w:lang w:val="en-CA"/>
        </w:rPr>
      </w:pPr>
      <w:r w:rsidRPr="00B63814">
        <w:rPr>
          <w:rFonts w:ascii="Arial" w:hAnsi="Arial" w:cs="Arial"/>
          <w:color w:val="auto"/>
          <w:sz w:val="26"/>
          <w:szCs w:val="26"/>
          <w:lang w:val="en-CA"/>
        </w:rPr>
        <w:t>These are minor challenges that are addressed in the moment by staff.</w:t>
      </w:r>
    </w:p>
    <w:p w14:paraId="041CBF59" w14:textId="77777777" w:rsidR="00B63814" w:rsidRPr="00B63814" w:rsidRDefault="00B63814" w:rsidP="00B63814">
      <w:pPr>
        <w:numPr>
          <w:ilvl w:val="0"/>
          <w:numId w:val="28"/>
        </w:numPr>
        <w:autoSpaceDE w:val="0"/>
        <w:autoSpaceDN w:val="0"/>
        <w:adjustRightInd w:val="0"/>
        <w:spacing w:after="0" w:line="240" w:lineRule="auto"/>
        <w:rPr>
          <w:rFonts w:ascii="Arial" w:hAnsi="Arial" w:cs="Arial"/>
          <w:color w:val="auto"/>
          <w:sz w:val="26"/>
          <w:szCs w:val="26"/>
          <w:lang w:val="en-CA"/>
        </w:rPr>
      </w:pPr>
      <w:r w:rsidRPr="00B63814">
        <w:rPr>
          <w:rFonts w:ascii="Arial" w:hAnsi="Arial" w:cs="Arial"/>
          <w:color w:val="auto"/>
          <w:sz w:val="26"/>
          <w:szCs w:val="26"/>
          <w:lang w:val="en-CA"/>
        </w:rPr>
        <w:t xml:space="preserve">Staff provide immediate guidance, reminders, and opportunities to practice expected behaviours </w:t>
      </w:r>
    </w:p>
    <w:p w14:paraId="5DE56923" w14:textId="77777777" w:rsidR="00B63814" w:rsidRPr="00B63814" w:rsidRDefault="00B63814" w:rsidP="00B63814">
      <w:pPr>
        <w:numPr>
          <w:ilvl w:val="0"/>
          <w:numId w:val="28"/>
        </w:numPr>
        <w:autoSpaceDE w:val="0"/>
        <w:autoSpaceDN w:val="0"/>
        <w:adjustRightInd w:val="0"/>
        <w:spacing w:after="0" w:line="240" w:lineRule="auto"/>
        <w:rPr>
          <w:rFonts w:ascii="Arial" w:hAnsi="Arial" w:cs="Arial"/>
          <w:color w:val="auto"/>
          <w:sz w:val="26"/>
          <w:szCs w:val="26"/>
          <w:lang w:val="en-CA"/>
        </w:rPr>
      </w:pPr>
      <w:r w:rsidRPr="00B63814">
        <w:rPr>
          <w:rFonts w:ascii="Arial" w:hAnsi="Arial" w:cs="Arial"/>
          <w:color w:val="auto"/>
          <w:sz w:val="26"/>
          <w:szCs w:val="26"/>
          <w:lang w:val="en-CA"/>
        </w:rPr>
        <w:t xml:space="preserve">Support is provided by teachers, educational assistants, or administrators </w:t>
      </w:r>
    </w:p>
    <w:p w14:paraId="44FF3935" w14:textId="4F63D2CE" w:rsidR="00B63814" w:rsidRPr="00B63814" w:rsidRDefault="00B63814" w:rsidP="00B63814">
      <w:pPr>
        <w:numPr>
          <w:ilvl w:val="0"/>
          <w:numId w:val="28"/>
        </w:numPr>
        <w:autoSpaceDE w:val="0"/>
        <w:autoSpaceDN w:val="0"/>
        <w:adjustRightInd w:val="0"/>
        <w:spacing w:after="0" w:line="240" w:lineRule="auto"/>
        <w:rPr>
          <w:rFonts w:ascii="Arial" w:hAnsi="Arial" w:cs="Arial"/>
          <w:color w:val="auto"/>
          <w:sz w:val="26"/>
          <w:szCs w:val="26"/>
          <w:lang w:val="en-CA"/>
        </w:rPr>
      </w:pPr>
      <w:r w:rsidRPr="00B63814">
        <w:rPr>
          <w:rFonts w:ascii="Arial" w:hAnsi="Arial" w:cs="Arial"/>
          <w:color w:val="auto"/>
          <w:sz w:val="26"/>
          <w:szCs w:val="26"/>
          <w:lang w:val="en-CA"/>
        </w:rPr>
        <w:t xml:space="preserve">Documentation may be kept </w:t>
      </w:r>
      <w:r w:rsidR="0095666A" w:rsidRPr="00B63814">
        <w:rPr>
          <w:rFonts w:ascii="Arial" w:hAnsi="Arial" w:cs="Arial"/>
          <w:color w:val="auto"/>
          <w:sz w:val="26"/>
          <w:szCs w:val="26"/>
          <w:lang w:val="en-CA"/>
        </w:rPr>
        <w:t>helping</w:t>
      </w:r>
      <w:r w:rsidRPr="00B63814">
        <w:rPr>
          <w:rFonts w:ascii="Arial" w:hAnsi="Arial" w:cs="Arial"/>
          <w:color w:val="auto"/>
          <w:sz w:val="26"/>
          <w:szCs w:val="26"/>
          <w:lang w:val="en-CA"/>
        </w:rPr>
        <w:t xml:space="preserve"> identify patterns and guide support </w:t>
      </w:r>
    </w:p>
    <w:p w14:paraId="0E4289C3" w14:textId="77777777" w:rsidR="00B63814" w:rsidRPr="00B63814" w:rsidRDefault="0080616A" w:rsidP="00B63814">
      <w:pPr>
        <w:autoSpaceDE w:val="0"/>
        <w:autoSpaceDN w:val="0"/>
        <w:adjustRightInd w:val="0"/>
        <w:spacing w:after="0" w:line="240" w:lineRule="auto"/>
        <w:rPr>
          <w:rFonts w:ascii="Arial" w:hAnsi="Arial" w:cs="Arial"/>
          <w:color w:val="auto"/>
          <w:sz w:val="26"/>
          <w:szCs w:val="26"/>
          <w:lang w:val="en-CA"/>
        </w:rPr>
      </w:pPr>
      <w:r>
        <w:rPr>
          <w:rFonts w:ascii="Arial" w:hAnsi="Arial" w:cs="Arial"/>
          <w:color w:val="auto"/>
          <w:sz w:val="26"/>
          <w:szCs w:val="26"/>
          <w:lang w:val="en-CA"/>
        </w:rPr>
        <w:pict w14:anchorId="3ED663FC">
          <v:rect id="_x0000_i1028" style="width:0;height:1.5pt" o:hralign="center" o:hrstd="t" o:hr="t" fillcolor="#a0a0a0" stroked="f"/>
        </w:pict>
      </w:r>
    </w:p>
    <w:p w14:paraId="29ABB9B6" w14:textId="77777777" w:rsidR="00B63814" w:rsidRDefault="00B63814" w:rsidP="00B63814">
      <w:pPr>
        <w:autoSpaceDE w:val="0"/>
        <w:autoSpaceDN w:val="0"/>
        <w:adjustRightInd w:val="0"/>
        <w:spacing w:after="0" w:line="240" w:lineRule="auto"/>
        <w:rPr>
          <w:rFonts w:ascii="Arial" w:hAnsi="Arial" w:cs="Arial"/>
          <w:b/>
          <w:bCs/>
          <w:color w:val="auto"/>
          <w:sz w:val="26"/>
          <w:szCs w:val="26"/>
          <w:lang w:val="en-CA"/>
        </w:rPr>
      </w:pPr>
      <w:r w:rsidRPr="00B63814">
        <w:rPr>
          <w:rFonts w:ascii="Arial" w:hAnsi="Arial" w:cs="Arial"/>
          <w:b/>
          <w:bCs/>
          <w:color w:val="auto"/>
          <w:sz w:val="26"/>
          <w:szCs w:val="26"/>
          <w:lang w:val="en-CA"/>
        </w:rPr>
        <w:t>Level 2: Ongoing or Moderate Concerns</w:t>
      </w:r>
    </w:p>
    <w:p w14:paraId="2DC24D03" w14:textId="77777777" w:rsidR="0095666A" w:rsidRPr="00B63814" w:rsidRDefault="0095666A" w:rsidP="00B63814">
      <w:pPr>
        <w:autoSpaceDE w:val="0"/>
        <w:autoSpaceDN w:val="0"/>
        <w:adjustRightInd w:val="0"/>
        <w:spacing w:after="0" w:line="240" w:lineRule="auto"/>
        <w:rPr>
          <w:rFonts w:ascii="Arial" w:hAnsi="Arial" w:cs="Arial"/>
          <w:b/>
          <w:bCs/>
          <w:color w:val="auto"/>
          <w:sz w:val="26"/>
          <w:szCs w:val="26"/>
          <w:lang w:val="en-CA"/>
        </w:rPr>
      </w:pPr>
    </w:p>
    <w:p w14:paraId="3C00339D" w14:textId="77777777" w:rsidR="00B63814" w:rsidRDefault="00B63814" w:rsidP="00B63814">
      <w:pPr>
        <w:autoSpaceDE w:val="0"/>
        <w:autoSpaceDN w:val="0"/>
        <w:adjustRightInd w:val="0"/>
        <w:spacing w:after="0" w:line="240" w:lineRule="auto"/>
        <w:rPr>
          <w:rFonts w:ascii="Arial" w:hAnsi="Arial" w:cs="Arial"/>
          <w:color w:val="auto"/>
          <w:sz w:val="26"/>
          <w:szCs w:val="26"/>
          <w:lang w:val="en-CA"/>
        </w:rPr>
      </w:pPr>
      <w:r w:rsidRPr="00B63814">
        <w:rPr>
          <w:rFonts w:ascii="Arial" w:hAnsi="Arial" w:cs="Arial"/>
          <w:color w:val="auto"/>
          <w:sz w:val="26"/>
          <w:szCs w:val="26"/>
          <w:lang w:val="en-CA"/>
        </w:rPr>
        <w:t>These situations may involve repeated Level 1 behaviours or behaviours that have a greater impact on others.</w:t>
      </w:r>
    </w:p>
    <w:p w14:paraId="5F6DE6C0" w14:textId="77777777" w:rsidR="0095666A" w:rsidRPr="00B63814" w:rsidRDefault="0095666A" w:rsidP="00B63814">
      <w:pPr>
        <w:autoSpaceDE w:val="0"/>
        <w:autoSpaceDN w:val="0"/>
        <w:adjustRightInd w:val="0"/>
        <w:spacing w:after="0" w:line="240" w:lineRule="auto"/>
        <w:rPr>
          <w:rFonts w:ascii="Arial" w:hAnsi="Arial" w:cs="Arial"/>
          <w:color w:val="auto"/>
          <w:sz w:val="26"/>
          <w:szCs w:val="26"/>
          <w:lang w:val="en-CA"/>
        </w:rPr>
      </w:pPr>
    </w:p>
    <w:p w14:paraId="6EC8E639" w14:textId="77777777" w:rsidR="00B63814" w:rsidRPr="00B63814" w:rsidRDefault="00B63814" w:rsidP="00B63814">
      <w:pPr>
        <w:autoSpaceDE w:val="0"/>
        <w:autoSpaceDN w:val="0"/>
        <w:adjustRightInd w:val="0"/>
        <w:spacing w:after="0" w:line="240" w:lineRule="auto"/>
        <w:rPr>
          <w:rFonts w:ascii="Arial" w:hAnsi="Arial" w:cs="Arial"/>
          <w:color w:val="auto"/>
          <w:sz w:val="26"/>
          <w:szCs w:val="26"/>
          <w:lang w:val="en-CA"/>
        </w:rPr>
      </w:pPr>
      <w:r w:rsidRPr="00B63814">
        <w:rPr>
          <w:rFonts w:ascii="Arial" w:hAnsi="Arial" w:cs="Arial"/>
          <w:color w:val="auto"/>
          <w:sz w:val="26"/>
          <w:szCs w:val="26"/>
          <w:lang w:val="en-CA"/>
        </w:rPr>
        <w:lastRenderedPageBreak/>
        <w:t>Examples may include:</w:t>
      </w:r>
    </w:p>
    <w:p w14:paraId="2C3510E5" w14:textId="77777777" w:rsidR="00B63814" w:rsidRPr="00B63814" w:rsidRDefault="00B63814" w:rsidP="00B63814">
      <w:pPr>
        <w:numPr>
          <w:ilvl w:val="0"/>
          <w:numId w:val="29"/>
        </w:numPr>
        <w:autoSpaceDE w:val="0"/>
        <w:autoSpaceDN w:val="0"/>
        <w:adjustRightInd w:val="0"/>
        <w:spacing w:after="0" w:line="240" w:lineRule="auto"/>
        <w:rPr>
          <w:rFonts w:ascii="Arial" w:hAnsi="Arial" w:cs="Arial"/>
          <w:color w:val="auto"/>
          <w:sz w:val="26"/>
          <w:szCs w:val="26"/>
          <w:lang w:val="en-CA"/>
        </w:rPr>
      </w:pPr>
      <w:r w:rsidRPr="00B63814">
        <w:rPr>
          <w:rFonts w:ascii="Arial" w:hAnsi="Arial" w:cs="Arial"/>
          <w:color w:val="auto"/>
          <w:sz w:val="26"/>
          <w:szCs w:val="26"/>
          <w:lang w:val="en-CA"/>
        </w:rPr>
        <w:t xml:space="preserve">Unsafe play or choices </w:t>
      </w:r>
    </w:p>
    <w:p w14:paraId="0AD5E228" w14:textId="77777777" w:rsidR="00B63814" w:rsidRPr="00B63814" w:rsidRDefault="00B63814" w:rsidP="00B63814">
      <w:pPr>
        <w:numPr>
          <w:ilvl w:val="0"/>
          <w:numId w:val="29"/>
        </w:numPr>
        <w:autoSpaceDE w:val="0"/>
        <w:autoSpaceDN w:val="0"/>
        <w:adjustRightInd w:val="0"/>
        <w:spacing w:after="0" w:line="240" w:lineRule="auto"/>
        <w:rPr>
          <w:rFonts w:ascii="Arial" w:hAnsi="Arial" w:cs="Arial"/>
          <w:color w:val="auto"/>
          <w:sz w:val="26"/>
          <w:szCs w:val="26"/>
          <w:lang w:val="en-CA"/>
        </w:rPr>
      </w:pPr>
      <w:r w:rsidRPr="00B63814">
        <w:rPr>
          <w:rFonts w:ascii="Arial" w:hAnsi="Arial" w:cs="Arial"/>
          <w:color w:val="auto"/>
          <w:sz w:val="26"/>
          <w:szCs w:val="26"/>
          <w:lang w:val="en-CA"/>
        </w:rPr>
        <w:t xml:space="preserve">Unkind language (e.g., name-calling, swearing) </w:t>
      </w:r>
    </w:p>
    <w:p w14:paraId="4A51DE84" w14:textId="77777777" w:rsidR="00B63814" w:rsidRDefault="00B63814" w:rsidP="00B63814">
      <w:pPr>
        <w:numPr>
          <w:ilvl w:val="0"/>
          <w:numId w:val="29"/>
        </w:numPr>
        <w:autoSpaceDE w:val="0"/>
        <w:autoSpaceDN w:val="0"/>
        <w:adjustRightInd w:val="0"/>
        <w:spacing w:after="0" w:line="240" w:lineRule="auto"/>
        <w:rPr>
          <w:rFonts w:ascii="Arial" w:hAnsi="Arial" w:cs="Arial"/>
          <w:color w:val="auto"/>
          <w:sz w:val="26"/>
          <w:szCs w:val="26"/>
          <w:lang w:val="en-CA"/>
        </w:rPr>
      </w:pPr>
      <w:r w:rsidRPr="00B63814">
        <w:rPr>
          <w:rFonts w:ascii="Arial" w:hAnsi="Arial" w:cs="Arial"/>
          <w:color w:val="auto"/>
          <w:sz w:val="26"/>
          <w:szCs w:val="26"/>
          <w:lang w:val="en-CA"/>
        </w:rPr>
        <w:t xml:space="preserve">Being in areas without permission </w:t>
      </w:r>
    </w:p>
    <w:p w14:paraId="33F7BDD7" w14:textId="77777777" w:rsidR="0095666A" w:rsidRPr="00B63814" w:rsidRDefault="0095666A" w:rsidP="0095666A">
      <w:pPr>
        <w:autoSpaceDE w:val="0"/>
        <w:autoSpaceDN w:val="0"/>
        <w:adjustRightInd w:val="0"/>
        <w:spacing w:after="0" w:line="240" w:lineRule="auto"/>
        <w:ind w:left="720"/>
        <w:rPr>
          <w:rFonts w:ascii="Arial" w:hAnsi="Arial" w:cs="Arial"/>
          <w:color w:val="auto"/>
          <w:sz w:val="26"/>
          <w:szCs w:val="26"/>
          <w:lang w:val="en-CA"/>
        </w:rPr>
      </w:pPr>
    </w:p>
    <w:p w14:paraId="41D23A75" w14:textId="77777777" w:rsidR="00B63814" w:rsidRDefault="00B63814" w:rsidP="00B63814">
      <w:pPr>
        <w:autoSpaceDE w:val="0"/>
        <w:autoSpaceDN w:val="0"/>
        <w:adjustRightInd w:val="0"/>
        <w:spacing w:after="0" w:line="240" w:lineRule="auto"/>
        <w:rPr>
          <w:rFonts w:ascii="Arial" w:hAnsi="Arial" w:cs="Arial"/>
          <w:color w:val="auto"/>
          <w:sz w:val="26"/>
          <w:szCs w:val="26"/>
          <w:lang w:val="en-CA"/>
        </w:rPr>
      </w:pPr>
      <w:r w:rsidRPr="00B63814">
        <w:rPr>
          <w:rFonts w:ascii="Arial" w:hAnsi="Arial" w:cs="Arial"/>
          <w:color w:val="auto"/>
          <w:sz w:val="26"/>
          <w:szCs w:val="26"/>
          <w:lang w:val="en-CA"/>
        </w:rPr>
        <w:t>At this level:</w:t>
      </w:r>
    </w:p>
    <w:p w14:paraId="386A5307" w14:textId="77777777" w:rsidR="0095666A" w:rsidRPr="00B63814" w:rsidRDefault="0095666A" w:rsidP="00B63814">
      <w:pPr>
        <w:autoSpaceDE w:val="0"/>
        <w:autoSpaceDN w:val="0"/>
        <w:adjustRightInd w:val="0"/>
        <w:spacing w:after="0" w:line="240" w:lineRule="auto"/>
        <w:rPr>
          <w:rFonts w:ascii="Arial" w:hAnsi="Arial" w:cs="Arial"/>
          <w:color w:val="auto"/>
          <w:sz w:val="26"/>
          <w:szCs w:val="26"/>
          <w:lang w:val="en-CA"/>
        </w:rPr>
      </w:pPr>
    </w:p>
    <w:p w14:paraId="39195F70" w14:textId="77777777" w:rsidR="00B63814" w:rsidRPr="00B63814" w:rsidRDefault="00B63814" w:rsidP="00B63814">
      <w:pPr>
        <w:numPr>
          <w:ilvl w:val="0"/>
          <w:numId w:val="30"/>
        </w:numPr>
        <w:autoSpaceDE w:val="0"/>
        <w:autoSpaceDN w:val="0"/>
        <w:adjustRightInd w:val="0"/>
        <w:spacing w:after="0" w:line="240" w:lineRule="auto"/>
        <w:rPr>
          <w:rFonts w:ascii="Arial" w:hAnsi="Arial" w:cs="Arial"/>
          <w:color w:val="auto"/>
          <w:sz w:val="26"/>
          <w:szCs w:val="26"/>
          <w:lang w:val="en-CA"/>
        </w:rPr>
      </w:pPr>
      <w:r w:rsidRPr="00B63814">
        <w:rPr>
          <w:rFonts w:ascii="Arial" w:hAnsi="Arial" w:cs="Arial"/>
          <w:color w:val="auto"/>
          <w:sz w:val="26"/>
          <w:szCs w:val="26"/>
          <w:lang w:val="en-CA"/>
        </w:rPr>
        <w:t xml:space="preserve">Staff use professional judgment to determine appropriate support and whether additional involvement is needed </w:t>
      </w:r>
    </w:p>
    <w:p w14:paraId="1D6F29BA" w14:textId="77777777" w:rsidR="00B63814" w:rsidRDefault="00B63814" w:rsidP="00B63814">
      <w:pPr>
        <w:numPr>
          <w:ilvl w:val="0"/>
          <w:numId w:val="30"/>
        </w:numPr>
        <w:autoSpaceDE w:val="0"/>
        <w:autoSpaceDN w:val="0"/>
        <w:adjustRightInd w:val="0"/>
        <w:spacing w:after="0" w:line="240" w:lineRule="auto"/>
        <w:rPr>
          <w:rFonts w:ascii="Arial" w:hAnsi="Arial" w:cs="Arial"/>
          <w:color w:val="auto"/>
          <w:sz w:val="26"/>
          <w:szCs w:val="26"/>
          <w:lang w:val="en-CA"/>
        </w:rPr>
      </w:pPr>
      <w:r w:rsidRPr="00B63814">
        <w:rPr>
          <w:rFonts w:ascii="Arial" w:hAnsi="Arial" w:cs="Arial"/>
          <w:color w:val="auto"/>
          <w:sz w:val="26"/>
          <w:szCs w:val="26"/>
          <w:lang w:val="en-CA"/>
        </w:rPr>
        <w:t xml:space="preserve">Patterns of behaviour are monitored to better understand student needs </w:t>
      </w:r>
    </w:p>
    <w:p w14:paraId="55FE7175" w14:textId="77777777" w:rsidR="0095666A" w:rsidRPr="00B63814" w:rsidRDefault="0095666A" w:rsidP="0095666A">
      <w:pPr>
        <w:autoSpaceDE w:val="0"/>
        <w:autoSpaceDN w:val="0"/>
        <w:adjustRightInd w:val="0"/>
        <w:spacing w:after="0" w:line="240" w:lineRule="auto"/>
        <w:ind w:left="720"/>
        <w:rPr>
          <w:rFonts w:ascii="Arial" w:hAnsi="Arial" w:cs="Arial"/>
          <w:color w:val="auto"/>
          <w:sz w:val="26"/>
          <w:szCs w:val="26"/>
          <w:lang w:val="en-CA"/>
        </w:rPr>
      </w:pPr>
    </w:p>
    <w:p w14:paraId="4CA07679" w14:textId="77777777" w:rsidR="00B63814" w:rsidRDefault="00B63814" w:rsidP="00B63814">
      <w:pPr>
        <w:autoSpaceDE w:val="0"/>
        <w:autoSpaceDN w:val="0"/>
        <w:adjustRightInd w:val="0"/>
        <w:spacing w:after="0" w:line="240" w:lineRule="auto"/>
        <w:rPr>
          <w:rFonts w:ascii="Arial" w:hAnsi="Arial" w:cs="Arial"/>
          <w:b/>
          <w:bCs/>
          <w:color w:val="auto"/>
          <w:sz w:val="26"/>
          <w:szCs w:val="26"/>
          <w:lang w:val="en-CA"/>
        </w:rPr>
      </w:pPr>
      <w:r w:rsidRPr="00B63814">
        <w:rPr>
          <w:rFonts w:ascii="Arial" w:hAnsi="Arial" w:cs="Arial"/>
          <w:b/>
          <w:bCs/>
          <w:color w:val="auto"/>
          <w:sz w:val="26"/>
          <w:szCs w:val="26"/>
          <w:lang w:val="en-CA"/>
        </w:rPr>
        <w:t>Possible Responses May Include:</w:t>
      </w:r>
    </w:p>
    <w:p w14:paraId="293BC298" w14:textId="77777777" w:rsidR="0095666A" w:rsidRPr="00B63814" w:rsidRDefault="0095666A" w:rsidP="00B63814">
      <w:pPr>
        <w:autoSpaceDE w:val="0"/>
        <w:autoSpaceDN w:val="0"/>
        <w:adjustRightInd w:val="0"/>
        <w:spacing w:after="0" w:line="240" w:lineRule="auto"/>
        <w:rPr>
          <w:rFonts w:ascii="Arial" w:hAnsi="Arial" w:cs="Arial"/>
          <w:color w:val="auto"/>
          <w:sz w:val="26"/>
          <w:szCs w:val="26"/>
          <w:lang w:val="en-CA"/>
        </w:rPr>
      </w:pPr>
    </w:p>
    <w:p w14:paraId="42EDD8BF" w14:textId="77777777" w:rsidR="00B63814" w:rsidRPr="00B63814" w:rsidRDefault="00B63814" w:rsidP="00B63814">
      <w:pPr>
        <w:numPr>
          <w:ilvl w:val="0"/>
          <w:numId w:val="31"/>
        </w:numPr>
        <w:autoSpaceDE w:val="0"/>
        <w:autoSpaceDN w:val="0"/>
        <w:adjustRightInd w:val="0"/>
        <w:spacing w:after="0" w:line="240" w:lineRule="auto"/>
        <w:rPr>
          <w:rFonts w:ascii="Arial" w:hAnsi="Arial" w:cs="Arial"/>
          <w:color w:val="auto"/>
          <w:sz w:val="26"/>
          <w:szCs w:val="26"/>
          <w:lang w:val="en-CA"/>
        </w:rPr>
      </w:pPr>
      <w:r w:rsidRPr="00B63814">
        <w:rPr>
          <w:rFonts w:ascii="Arial" w:hAnsi="Arial" w:cs="Arial"/>
          <w:color w:val="auto"/>
          <w:sz w:val="26"/>
          <w:szCs w:val="26"/>
          <w:lang w:val="en-CA"/>
        </w:rPr>
        <w:t xml:space="preserve">Restorative conversations and reflection </w:t>
      </w:r>
    </w:p>
    <w:p w14:paraId="39A0FA98" w14:textId="77777777" w:rsidR="00B63814" w:rsidRPr="00B63814" w:rsidRDefault="00B63814" w:rsidP="00B63814">
      <w:pPr>
        <w:numPr>
          <w:ilvl w:val="0"/>
          <w:numId w:val="31"/>
        </w:numPr>
        <w:autoSpaceDE w:val="0"/>
        <w:autoSpaceDN w:val="0"/>
        <w:adjustRightInd w:val="0"/>
        <w:spacing w:after="0" w:line="240" w:lineRule="auto"/>
        <w:rPr>
          <w:rFonts w:ascii="Arial" w:hAnsi="Arial" w:cs="Arial"/>
          <w:color w:val="auto"/>
          <w:sz w:val="26"/>
          <w:szCs w:val="26"/>
          <w:lang w:val="en-CA"/>
        </w:rPr>
      </w:pPr>
      <w:r w:rsidRPr="00B63814">
        <w:rPr>
          <w:rFonts w:ascii="Arial" w:hAnsi="Arial" w:cs="Arial"/>
          <w:color w:val="auto"/>
          <w:sz w:val="26"/>
          <w:szCs w:val="26"/>
          <w:lang w:val="en-CA"/>
        </w:rPr>
        <w:t xml:space="preserve">Opportunities to repair harm (e.g., apologies, restitution) </w:t>
      </w:r>
    </w:p>
    <w:p w14:paraId="6FBA5F93" w14:textId="77777777" w:rsidR="00B63814" w:rsidRPr="00B63814" w:rsidRDefault="00B63814" w:rsidP="00B63814">
      <w:pPr>
        <w:numPr>
          <w:ilvl w:val="0"/>
          <w:numId w:val="31"/>
        </w:numPr>
        <w:autoSpaceDE w:val="0"/>
        <w:autoSpaceDN w:val="0"/>
        <w:adjustRightInd w:val="0"/>
        <w:spacing w:after="0" w:line="240" w:lineRule="auto"/>
        <w:rPr>
          <w:rFonts w:ascii="Arial" w:hAnsi="Arial" w:cs="Arial"/>
          <w:color w:val="auto"/>
          <w:sz w:val="26"/>
          <w:szCs w:val="26"/>
          <w:lang w:val="en-CA"/>
        </w:rPr>
      </w:pPr>
      <w:r w:rsidRPr="00B63814">
        <w:rPr>
          <w:rFonts w:ascii="Arial" w:hAnsi="Arial" w:cs="Arial"/>
          <w:color w:val="auto"/>
          <w:sz w:val="26"/>
          <w:szCs w:val="26"/>
          <w:lang w:val="en-CA"/>
        </w:rPr>
        <w:t xml:space="preserve">Practice and reinforcement of expected behaviours </w:t>
      </w:r>
    </w:p>
    <w:p w14:paraId="5BF179BF" w14:textId="77777777" w:rsidR="00B63814" w:rsidRDefault="00B63814" w:rsidP="00B63814">
      <w:pPr>
        <w:numPr>
          <w:ilvl w:val="0"/>
          <w:numId w:val="31"/>
        </w:numPr>
        <w:autoSpaceDE w:val="0"/>
        <w:autoSpaceDN w:val="0"/>
        <w:adjustRightInd w:val="0"/>
        <w:spacing w:after="0" w:line="240" w:lineRule="auto"/>
        <w:rPr>
          <w:rFonts w:ascii="Arial" w:hAnsi="Arial" w:cs="Arial"/>
          <w:color w:val="auto"/>
          <w:sz w:val="26"/>
          <w:szCs w:val="26"/>
          <w:lang w:val="en-CA"/>
        </w:rPr>
      </w:pPr>
      <w:r w:rsidRPr="00B63814">
        <w:rPr>
          <w:rFonts w:ascii="Arial" w:hAnsi="Arial" w:cs="Arial"/>
          <w:color w:val="auto"/>
          <w:sz w:val="26"/>
          <w:szCs w:val="26"/>
          <w:lang w:val="en-CA"/>
        </w:rPr>
        <w:t xml:space="preserve">Temporary removal from a situation to support regulation </w:t>
      </w:r>
    </w:p>
    <w:p w14:paraId="79B066C9" w14:textId="77777777" w:rsidR="0095666A" w:rsidRPr="00B63814" w:rsidRDefault="0095666A" w:rsidP="0095666A">
      <w:pPr>
        <w:autoSpaceDE w:val="0"/>
        <w:autoSpaceDN w:val="0"/>
        <w:adjustRightInd w:val="0"/>
        <w:spacing w:after="0" w:line="240" w:lineRule="auto"/>
        <w:ind w:left="720"/>
        <w:rPr>
          <w:rFonts w:ascii="Arial" w:hAnsi="Arial" w:cs="Arial"/>
          <w:color w:val="auto"/>
          <w:sz w:val="26"/>
          <w:szCs w:val="26"/>
          <w:lang w:val="en-CA"/>
        </w:rPr>
      </w:pPr>
    </w:p>
    <w:p w14:paraId="59D86B3A" w14:textId="77777777" w:rsidR="00B63814" w:rsidRPr="00B63814" w:rsidRDefault="00B63814" w:rsidP="00B63814">
      <w:pPr>
        <w:autoSpaceDE w:val="0"/>
        <w:autoSpaceDN w:val="0"/>
        <w:adjustRightInd w:val="0"/>
        <w:spacing w:after="0" w:line="240" w:lineRule="auto"/>
        <w:rPr>
          <w:rFonts w:ascii="Arial" w:hAnsi="Arial" w:cs="Arial"/>
          <w:color w:val="auto"/>
          <w:sz w:val="26"/>
          <w:szCs w:val="26"/>
          <w:lang w:val="en-CA"/>
        </w:rPr>
      </w:pPr>
      <w:r w:rsidRPr="00B63814">
        <w:rPr>
          <w:rFonts w:ascii="Arial" w:hAnsi="Arial" w:cs="Arial"/>
          <w:color w:val="auto"/>
          <w:sz w:val="26"/>
          <w:szCs w:val="26"/>
          <w:lang w:val="en-CA"/>
        </w:rPr>
        <w:t>If additional support is needed:</w:t>
      </w:r>
    </w:p>
    <w:p w14:paraId="5E967DEA" w14:textId="77777777" w:rsidR="00B63814" w:rsidRPr="00B63814" w:rsidRDefault="00B63814" w:rsidP="00B63814">
      <w:pPr>
        <w:numPr>
          <w:ilvl w:val="0"/>
          <w:numId w:val="32"/>
        </w:numPr>
        <w:autoSpaceDE w:val="0"/>
        <w:autoSpaceDN w:val="0"/>
        <w:adjustRightInd w:val="0"/>
        <w:spacing w:after="0" w:line="240" w:lineRule="auto"/>
        <w:rPr>
          <w:rFonts w:ascii="Arial" w:hAnsi="Arial" w:cs="Arial"/>
          <w:color w:val="auto"/>
          <w:sz w:val="26"/>
          <w:szCs w:val="26"/>
          <w:lang w:val="en-CA"/>
        </w:rPr>
      </w:pPr>
      <w:r w:rsidRPr="00B63814">
        <w:rPr>
          <w:rFonts w:ascii="Arial" w:hAnsi="Arial" w:cs="Arial"/>
          <w:color w:val="auto"/>
          <w:sz w:val="26"/>
          <w:szCs w:val="26"/>
          <w:lang w:val="en-CA"/>
        </w:rPr>
        <w:t xml:space="preserve">The situation may be documented and shared with administration </w:t>
      </w:r>
    </w:p>
    <w:p w14:paraId="4E695EC9" w14:textId="77777777" w:rsidR="00B63814" w:rsidRPr="00B63814" w:rsidRDefault="00B63814" w:rsidP="00B63814">
      <w:pPr>
        <w:numPr>
          <w:ilvl w:val="0"/>
          <w:numId w:val="32"/>
        </w:numPr>
        <w:autoSpaceDE w:val="0"/>
        <w:autoSpaceDN w:val="0"/>
        <w:adjustRightInd w:val="0"/>
        <w:spacing w:after="0" w:line="240" w:lineRule="auto"/>
        <w:rPr>
          <w:rFonts w:ascii="Arial" w:hAnsi="Arial" w:cs="Arial"/>
          <w:color w:val="auto"/>
          <w:sz w:val="26"/>
          <w:szCs w:val="26"/>
          <w:lang w:val="en-CA"/>
        </w:rPr>
      </w:pPr>
      <w:r w:rsidRPr="00B63814">
        <w:rPr>
          <w:rFonts w:ascii="Arial" w:hAnsi="Arial" w:cs="Arial"/>
          <w:color w:val="auto"/>
          <w:sz w:val="26"/>
          <w:szCs w:val="26"/>
          <w:lang w:val="en-CA"/>
        </w:rPr>
        <w:t xml:space="preserve">Families may be contacted to strengthen home–school partnership </w:t>
      </w:r>
    </w:p>
    <w:p w14:paraId="3B662A9F" w14:textId="77777777" w:rsidR="00B63814" w:rsidRPr="00B63814" w:rsidRDefault="00B63814" w:rsidP="00B63814">
      <w:pPr>
        <w:numPr>
          <w:ilvl w:val="0"/>
          <w:numId w:val="32"/>
        </w:numPr>
        <w:autoSpaceDE w:val="0"/>
        <w:autoSpaceDN w:val="0"/>
        <w:adjustRightInd w:val="0"/>
        <w:spacing w:after="0" w:line="240" w:lineRule="auto"/>
        <w:rPr>
          <w:rFonts w:ascii="Arial" w:hAnsi="Arial" w:cs="Arial"/>
          <w:color w:val="auto"/>
          <w:sz w:val="26"/>
          <w:szCs w:val="26"/>
          <w:lang w:val="en-CA"/>
        </w:rPr>
      </w:pPr>
      <w:r w:rsidRPr="00B63814">
        <w:rPr>
          <w:rFonts w:ascii="Arial" w:hAnsi="Arial" w:cs="Arial"/>
          <w:color w:val="auto"/>
          <w:sz w:val="26"/>
          <w:szCs w:val="26"/>
          <w:lang w:val="en-CA"/>
        </w:rPr>
        <w:t xml:space="preserve">Continued restorative and instructional supports are provided </w:t>
      </w:r>
    </w:p>
    <w:p w14:paraId="597DFB4A" w14:textId="77777777" w:rsidR="00B63814" w:rsidRPr="00B63814" w:rsidRDefault="0080616A" w:rsidP="00B63814">
      <w:pPr>
        <w:autoSpaceDE w:val="0"/>
        <w:autoSpaceDN w:val="0"/>
        <w:adjustRightInd w:val="0"/>
        <w:spacing w:after="0" w:line="240" w:lineRule="auto"/>
        <w:rPr>
          <w:rFonts w:ascii="Arial" w:hAnsi="Arial" w:cs="Arial"/>
          <w:color w:val="auto"/>
          <w:sz w:val="26"/>
          <w:szCs w:val="26"/>
          <w:lang w:val="en-CA"/>
        </w:rPr>
      </w:pPr>
      <w:r>
        <w:rPr>
          <w:rFonts w:ascii="Arial" w:hAnsi="Arial" w:cs="Arial"/>
          <w:color w:val="auto"/>
          <w:sz w:val="26"/>
          <w:szCs w:val="26"/>
          <w:lang w:val="en-CA"/>
        </w:rPr>
        <w:pict w14:anchorId="41C680D4">
          <v:rect id="_x0000_i1029" style="width:0;height:1.5pt" o:hralign="center" o:hrstd="t" o:hr="t" fillcolor="#a0a0a0" stroked="f"/>
        </w:pict>
      </w:r>
    </w:p>
    <w:p w14:paraId="43754596" w14:textId="77777777" w:rsidR="0095666A" w:rsidRDefault="0095666A" w:rsidP="00B63814">
      <w:pPr>
        <w:autoSpaceDE w:val="0"/>
        <w:autoSpaceDN w:val="0"/>
        <w:adjustRightInd w:val="0"/>
        <w:spacing w:after="0" w:line="240" w:lineRule="auto"/>
        <w:rPr>
          <w:rFonts w:ascii="Arial" w:hAnsi="Arial" w:cs="Arial"/>
          <w:b/>
          <w:bCs/>
          <w:color w:val="auto"/>
          <w:sz w:val="26"/>
          <w:szCs w:val="26"/>
          <w:lang w:val="en-CA"/>
        </w:rPr>
      </w:pPr>
    </w:p>
    <w:p w14:paraId="511E2471" w14:textId="41004C20" w:rsidR="00B63814" w:rsidRDefault="00B63814" w:rsidP="00B63814">
      <w:pPr>
        <w:autoSpaceDE w:val="0"/>
        <w:autoSpaceDN w:val="0"/>
        <w:adjustRightInd w:val="0"/>
        <w:spacing w:after="0" w:line="240" w:lineRule="auto"/>
        <w:rPr>
          <w:rFonts w:ascii="Arial" w:hAnsi="Arial" w:cs="Arial"/>
          <w:b/>
          <w:bCs/>
          <w:color w:val="auto"/>
          <w:sz w:val="26"/>
          <w:szCs w:val="26"/>
          <w:lang w:val="en-CA"/>
        </w:rPr>
      </w:pPr>
      <w:r w:rsidRPr="00B63814">
        <w:rPr>
          <w:rFonts w:ascii="Arial" w:hAnsi="Arial" w:cs="Arial"/>
          <w:b/>
          <w:bCs/>
          <w:color w:val="auto"/>
          <w:sz w:val="26"/>
          <w:szCs w:val="26"/>
          <w:lang w:val="en-CA"/>
        </w:rPr>
        <w:t>Level 3: Significant or Ongoing Concerns</w:t>
      </w:r>
    </w:p>
    <w:p w14:paraId="41C8AE36" w14:textId="77777777" w:rsidR="0095666A" w:rsidRPr="00B63814" w:rsidRDefault="0095666A" w:rsidP="00B63814">
      <w:pPr>
        <w:autoSpaceDE w:val="0"/>
        <w:autoSpaceDN w:val="0"/>
        <w:adjustRightInd w:val="0"/>
        <w:spacing w:after="0" w:line="240" w:lineRule="auto"/>
        <w:rPr>
          <w:rFonts w:ascii="Arial" w:hAnsi="Arial" w:cs="Arial"/>
          <w:b/>
          <w:bCs/>
          <w:color w:val="auto"/>
          <w:sz w:val="26"/>
          <w:szCs w:val="26"/>
          <w:lang w:val="en-CA"/>
        </w:rPr>
      </w:pPr>
    </w:p>
    <w:p w14:paraId="0C68E5BC" w14:textId="77777777" w:rsidR="00B63814" w:rsidRDefault="00B63814" w:rsidP="00B63814">
      <w:pPr>
        <w:autoSpaceDE w:val="0"/>
        <w:autoSpaceDN w:val="0"/>
        <w:adjustRightInd w:val="0"/>
        <w:spacing w:after="0" w:line="240" w:lineRule="auto"/>
        <w:rPr>
          <w:rFonts w:ascii="Arial" w:hAnsi="Arial" w:cs="Arial"/>
          <w:color w:val="auto"/>
          <w:sz w:val="26"/>
          <w:szCs w:val="26"/>
          <w:lang w:val="en-CA"/>
        </w:rPr>
      </w:pPr>
      <w:r w:rsidRPr="00B63814">
        <w:rPr>
          <w:rFonts w:ascii="Arial" w:hAnsi="Arial" w:cs="Arial"/>
          <w:color w:val="auto"/>
          <w:sz w:val="26"/>
          <w:szCs w:val="26"/>
          <w:lang w:val="en-CA"/>
        </w:rPr>
        <w:t>These situations involve behaviours that significantly impact safety, well-being, or the learning environment, and typically involve administration.</w:t>
      </w:r>
    </w:p>
    <w:p w14:paraId="2F6C7AD5" w14:textId="77777777" w:rsidR="0095666A" w:rsidRPr="00B63814" w:rsidRDefault="0095666A" w:rsidP="00B63814">
      <w:pPr>
        <w:autoSpaceDE w:val="0"/>
        <w:autoSpaceDN w:val="0"/>
        <w:adjustRightInd w:val="0"/>
        <w:spacing w:after="0" w:line="240" w:lineRule="auto"/>
        <w:rPr>
          <w:rFonts w:ascii="Arial" w:hAnsi="Arial" w:cs="Arial"/>
          <w:color w:val="auto"/>
          <w:sz w:val="26"/>
          <w:szCs w:val="26"/>
          <w:lang w:val="en-CA"/>
        </w:rPr>
      </w:pPr>
    </w:p>
    <w:p w14:paraId="2F42193E" w14:textId="77777777" w:rsidR="00B63814" w:rsidRPr="00B63814" w:rsidRDefault="00B63814" w:rsidP="00B63814">
      <w:pPr>
        <w:autoSpaceDE w:val="0"/>
        <w:autoSpaceDN w:val="0"/>
        <w:adjustRightInd w:val="0"/>
        <w:spacing w:after="0" w:line="240" w:lineRule="auto"/>
        <w:rPr>
          <w:rFonts w:ascii="Arial" w:hAnsi="Arial" w:cs="Arial"/>
          <w:color w:val="auto"/>
          <w:sz w:val="26"/>
          <w:szCs w:val="26"/>
          <w:lang w:val="en-CA"/>
        </w:rPr>
      </w:pPr>
      <w:r w:rsidRPr="00B63814">
        <w:rPr>
          <w:rFonts w:ascii="Arial" w:hAnsi="Arial" w:cs="Arial"/>
          <w:color w:val="auto"/>
          <w:sz w:val="26"/>
          <w:szCs w:val="26"/>
          <w:lang w:val="en-CA"/>
        </w:rPr>
        <w:t>Examples may include:</w:t>
      </w:r>
    </w:p>
    <w:p w14:paraId="15CF1EFE" w14:textId="77777777" w:rsidR="00B63814" w:rsidRPr="00B63814" w:rsidRDefault="00B63814" w:rsidP="00B63814">
      <w:pPr>
        <w:numPr>
          <w:ilvl w:val="0"/>
          <w:numId w:val="33"/>
        </w:numPr>
        <w:autoSpaceDE w:val="0"/>
        <w:autoSpaceDN w:val="0"/>
        <w:adjustRightInd w:val="0"/>
        <w:spacing w:after="0" w:line="240" w:lineRule="auto"/>
        <w:rPr>
          <w:rFonts w:ascii="Arial" w:hAnsi="Arial" w:cs="Arial"/>
          <w:color w:val="auto"/>
          <w:sz w:val="26"/>
          <w:szCs w:val="26"/>
          <w:lang w:val="en-CA"/>
        </w:rPr>
      </w:pPr>
      <w:r w:rsidRPr="00B63814">
        <w:rPr>
          <w:rFonts w:ascii="Arial" w:hAnsi="Arial" w:cs="Arial"/>
          <w:color w:val="auto"/>
          <w:sz w:val="26"/>
          <w:szCs w:val="26"/>
          <w:lang w:val="en-CA"/>
        </w:rPr>
        <w:t xml:space="preserve">Bullying or harassment </w:t>
      </w:r>
    </w:p>
    <w:p w14:paraId="45E4A3FB" w14:textId="77777777" w:rsidR="00B63814" w:rsidRPr="00B63814" w:rsidRDefault="00B63814" w:rsidP="00B63814">
      <w:pPr>
        <w:numPr>
          <w:ilvl w:val="0"/>
          <w:numId w:val="33"/>
        </w:numPr>
        <w:autoSpaceDE w:val="0"/>
        <w:autoSpaceDN w:val="0"/>
        <w:adjustRightInd w:val="0"/>
        <w:spacing w:after="0" w:line="240" w:lineRule="auto"/>
        <w:rPr>
          <w:rFonts w:ascii="Arial" w:hAnsi="Arial" w:cs="Arial"/>
          <w:color w:val="auto"/>
          <w:sz w:val="26"/>
          <w:szCs w:val="26"/>
          <w:lang w:val="en-CA"/>
        </w:rPr>
      </w:pPr>
      <w:r w:rsidRPr="00B63814">
        <w:rPr>
          <w:rFonts w:ascii="Arial" w:hAnsi="Arial" w:cs="Arial"/>
          <w:color w:val="auto"/>
          <w:sz w:val="26"/>
          <w:szCs w:val="26"/>
          <w:lang w:val="en-CA"/>
        </w:rPr>
        <w:t xml:space="preserve">Physical aggression </w:t>
      </w:r>
    </w:p>
    <w:p w14:paraId="6F73A661" w14:textId="77777777" w:rsidR="00B63814" w:rsidRPr="00B63814" w:rsidRDefault="00B63814" w:rsidP="00B63814">
      <w:pPr>
        <w:numPr>
          <w:ilvl w:val="0"/>
          <w:numId w:val="33"/>
        </w:numPr>
        <w:autoSpaceDE w:val="0"/>
        <w:autoSpaceDN w:val="0"/>
        <w:adjustRightInd w:val="0"/>
        <w:spacing w:after="0" w:line="240" w:lineRule="auto"/>
        <w:rPr>
          <w:rFonts w:ascii="Arial" w:hAnsi="Arial" w:cs="Arial"/>
          <w:color w:val="auto"/>
          <w:sz w:val="26"/>
          <w:szCs w:val="26"/>
          <w:lang w:val="en-CA"/>
        </w:rPr>
      </w:pPr>
      <w:r w:rsidRPr="00B63814">
        <w:rPr>
          <w:rFonts w:ascii="Arial" w:hAnsi="Arial" w:cs="Arial"/>
          <w:color w:val="auto"/>
          <w:sz w:val="26"/>
          <w:szCs w:val="26"/>
          <w:lang w:val="en-CA"/>
        </w:rPr>
        <w:t xml:space="preserve">Ongoing defiance or refusal </w:t>
      </w:r>
    </w:p>
    <w:p w14:paraId="42C2BB0B" w14:textId="77777777" w:rsidR="00B63814" w:rsidRPr="00B63814" w:rsidRDefault="00B63814" w:rsidP="00B63814">
      <w:pPr>
        <w:numPr>
          <w:ilvl w:val="0"/>
          <w:numId w:val="33"/>
        </w:numPr>
        <w:autoSpaceDE w:val="0"/>
        <w:autoSpaceDN w:val="0"/>
        <w:adjustRightInd w:val="0"/>
        <w:spacing w:after="0" w:line="240" w:lineRule="auto"/>
        <w:rPr>
          <w:rFonts w:ascii="Arial" w:hAnsi="Arial" w:cs="Arial"/>
          <w:color w:val="auto"/>
          <w:sz w:val="26"/>
          <w:szCs w:val="26"/>
          <w:lang w:val="en-CA"/>
        </w:rPr>
      </w:pPr>
      <w:r w:rsidRPr="00B63814">
        <w:rPr>
          <w:rFonts w:ascii="Arial" w:hAnsi="Arial" w:cs="Arial"/>
          <w:color w:val="auto"/>
          <w:sz w:val="26"/>
          <w:szCs w:val="26"/>
          <w:lang w:val="en-CA"/>
        </w:rPr>
        <w:t xml:space="preserve">Harm to property or theft </w:t>
      </w:r>
    </w:p>
    <w:p w14:paraId="438E6CBD" w14:textId="77777777" w:rsidR="00B63814" w:rsidRPr="00B63814" w:rsidRDefault="00B63814" w:rsidP="00B63814">
      <w:pPr>
        <w:numPr>
          <w:ilvl w:val="0"/>
          <w:numId w:val="33"/>
        </w:numPr>
        <w:autoSpaceDE w:val="0"/>
        <w:autoSpaceDN w:val="0"/>
        <w:adjustRightInd w:val="0"/>
        <w:spacing w:after="0" w:line="240" w:lineRule="auto"/>
        <w:rPr>
          <w:rFonts w:ascii="Arial" w:hAnsi="Arial" w:cs="Arial"/>
          <w:color w:val="auto"/>
          <w:sz w:val="26"/>
          <w:szCs w:val="26"/>
          <w:lang w:val="en-CA"/>
        </w:rPr>
      </w:pPr>
      <w:r w:rsidRPr="00B63814">
        <w:rPr>
          <w:rFonts w:ascii="Arial" w:hAnsi="Arial" w:cs="Arial"/>
          <w:color w:val="auto"/>
          <w:sz w:val="26"/>
          <w:szCs w:val="26"/>
          <w:lang w:val="en-CA"/>
        </w:rPr>
        <w:t xml:space="preserve">Leaving school grounds without permission </w:t>
      </w:r>
    </w:p>
    <w:p w14:paraId="49EE5D09" w14:textId="77777777" w:rsidR="00B63814" w:rsidRPr="00B63814" w:rsidRDefault="00B63814" w:rsidP="00B63814">
      <w:pPr>
        <w:numPr>
          <w:ilvl w:val="0"/>
          <w:numId w:val="33"/>
        </w:numPr>
        <w:autoSpaceDE w:val="0"/>
        <w:autoSpaceDN w:val="0"/>
        <w:adjustRightInd w:val="0"/>
        <w:spacing w:after="0" w:line="240" w:lineRule="auto"/>
        <w:rPr>
          <w:rFonts w:ascii="Arial" w:hAnsi="Arial" w:cs="Arial"/>
          <w:color w:val="auto"/>
          <w:sz w:val="26"/>
          <w:szCs w:val="26"/>
          <w:lang w:val="en-CA"/>
        </w:rPr>
      </w:pPr>
      <w:r w:rsidRPr="00B63814">
        <w:rPr>
          <w:rFonts w:ascii="Arial" w:hAnsi="Arial" w:cs="Arial"/>
          <w:color w:val="auto"/>
          <w:sz w:val="26"/>
          <w:szCs w:val="26"/>
          <w:lang w:val="en-CA"/>
        </w:rPr>
        <w:t xml:space="preserve">Repeated patterns of concerning behaviour </w:t>
      </w:r>
    </w:p>
    <w:p w14:paraId="5873FBF5" w14:textId="77777777" w:rsidR="00B63814" w:rsidRPr="00B63814" w:rsidRDefault="00B63814" w:rsidP="00B63814">
      <w:pPr>
        <w:numPr>
          <w:ilvl w:val="0"/>
          <w:numId w:val="33"/>
        </w:numPr>
        <w:autoSpaceDE w:val="0"/>
        <w:autoSpaceDN w:val="0"/>
        <w:adjustRightInd w:val="0"/>
        <w:spacing w:after="0" w:line="240" w:lineRule="auto"/>
        <w:rPr>
          <w:rFonts w:ascii="Arial" w:hAnsi="Arial" w:cs="Arial"/>
          <w:color w:val="auto"/>
          <w:sz w:val="26"/>
          <w:szCs w:val="26"/>
          <w:lang w:val="en-CA"/>
        </w:rPr>
      </w:pPr>
      <w:r w:rsidRPr="00B63814">
        <w:rPr>
          <w:rFonts w:ascii="Arial" w:hAnsi="Arial" w:cs="Arial"/>
          <w:color w:val="auto"/>
          <w:sz w:val="26"/>
          <w:szCs w:val="26"/>
          <w:lang w:val="en-CA"/>
        </w:rPr>
        <w:t xml:space="preserve">Possession of unsafe or prohibited items </w:t>
      </w:r>
    </w:p>
    <w:p w14:paraId="7495D019" w14:textId="77777777" w:rsidR="00B63814" w:rsidRPr="00B63814" w:rsidRDefault="0080616A" w:rsidP="00B63814">
      <w:pPr>
        <w:autoSpaceDE w:val="0"/>
        <w:autoSpaceDN w:val="0"/>
        <w:adjustRightInd w:val="0"/>
        <w:spacing w:after="0" w:line="240" w:lineRule="auto"/>
        <w:rPr>
          <w:rFonts w:ascii="Arial" w:hAnsi="Arial" w:cs="Arial"/>
          <w:color w:val="auto"/>
          <w:sz w:val="26"/>
          <w:szCs w:val="26"/>
          <w:lang w:val="en-CA"/>
        </w:rPr>
      </w:pPr>
      <w:r>
        <w:rPr>
          <w:rFonts w:ascii="Arial" w:hAnsi="Arial" w:cs="Arial"/>
          <w:color w:val="auto"/>
          <w:sz w:val="26"/>
          <w:szCs w:val="26"/>
          <w:lang w:val="en-CA"/>
        </w:rPr>
        <w:pict w14:anchorId="77492D63">
          <v:rect id="_x0000_i1030" style="width:0;height:1.5pt" o:hralign="center" o:hrstd="t" o:hr="t" fillcolor="#a0a0a0" stroked="f"/>
        </w:pict>
      </w:r>
    </w:p>
    <w:p w14:paraId="238550EA" w14:textId="7CD1C793" w:rsidR="0022408E" w:rsidRDefault="0022408E">
      <w:pPr>
        <w:rPr>
          <w:rFonts w:ascii="Arial" w:hAnsi="Arial" w:cs="Arial"/>
          <w:b/>
          <w:bCs/>
          <w:color w:val="auto"/>
          <w:sz w:val="26"/>
          <w:szCs w:val="26"/>
          <w:lang w:val="en-CA"/>
        </w:rPr>
      </w:pPr>
      <w:r>
        <w:rPr>
          <w:rFonts w:ascii="Arial" w:hAnsi="Arial" w:cs="Arial"/>
          <w:b/>
          <w:bCs/>
          <w:color w:val="auto"/>
          <w:sz w:val="26"/>
          <w:szCs w:val="26"/>
          <w:lang w:val="en-CA"/>
        </w:rPr>
        <w:br w:type="page"/>
      </w:r>
    </w:p>
    <w:p w14:paraId="16E24D23" w14:textId="77777777" w:rsidR="0095666A" w:rsidRDefault="0095666A" w:rsidP="00B63814">
      <w:pPr>
        <w:autoSpaceDE w:val="0"/>
        <w:autoSpaceDN w:val="0"/>
        <w:adjustRightInd w:val="0"/>
        <w:spacing w:after="0" w:line="240" w:lineRule="auto"/>
        <w:rPr>
          <w:rFonts w:ascii="Arial" w:hAnsi="Arial" w:cs="Arial"/>
          <w:b/>
          <w:bCs/>
          <w:color w:val="auto"/>
          <w:sz w:val="26"/>
          <w:szCs w:val="26"/>
          <w:lang w:val="en-CA"/>
        </w:rPr>
      </w:pPr>
    </w:p>
    <w:p w14:paraId="4DB30FCC" w14:textId="77777777" w:rsidR="0095666A" w:rsidRDefault="0095666A" w:rsidP="00B63814">
      <w:pPr>
        <w:autoSpaceDE w:val="0"/>
        <w:autoSpaceDN w:val="0"/>
        <w:adjustRightInd w:val="0"/>
        <w:spacing w:after="0" w:line="240" w:lineRule="auto"/>
        <w:rPr>
          <w:rFonts w:ascii="Arial" w:hAnsi="Arial" w:cs="Arial"/>
          <w:b/>
          <w:bCs/>
          <w:color w:val="auto"/>
          <w:sz w:val="26"/>
          <w:szCs w:val="26"/>
          <w:lang w:val="en-CA"/>
        </w:rPr>
      </w:pPr>
    </w:p>
    <w:p w14:paraId="325D5714" w14:textId="3A619C39" w:rsidR="00B63814" w:rsidRDefault="00B63814" w:rsidP="00B63814">
      <w:pPr>
        <w:autoSpaceDE w:val="0"/>
        <w:autoSpaceDN w:val="0"/>
        <w:adjustRightInd w:val="0"/>
        <w:spacing w:after="0" w:line="240" w:lineRule="auto"/>
        <w:rPr>
          <w:rFonts w:ascii="Arial" w:hAnsi="Arial" w:cs="Arial"/>
          <w:b/>
          <w:bCs/>
          <w:color w:val="auto"/>
          <w:sz w:val="26"/>
          <w:szCs w:val="26"/>
          <w:lang w:val="en-CA"/>
        </w:rPr>
      </w:pPr>
      <w:r w:rsidRPr="00B63814">
        <w:rPr>
          <w:rFonts w:ascii="Arial" w:hAnsi="Arial" w:cs="Arial"/>
          <w:b/>
          <w:bCs/>
          <w:color w:val="auto"/>
          <w:sz w:val="26"/>
          <w:szCs w:val="26"/>
          <w:lang w:val="en-CA"/>
        </w:rPr>
        <w:t>Responsive Supports and Consequences</w:t>
      </w:r>
    </w:p>
    <w:p w14:paraId="7459791B" w14:textId="77777777" w:rsidR="0095666A" w:rsidRPr="00B63814" w:rsidRDefault="0095666A" w:rsidP="00B63814">
      <w:pPr>
        <w:autoSpaceDE w:val="0"/>
        <w:autoSpaceDN w:val="0"/>
        <w:adjustRightInd w:val="0"/>
        <w:spacing w:after="0" w:line="240" w:lineRule="auto"/>
        <w:rPr>
          <w:rFonts w:ascii="Arial" w:hAnsi="Arial" w:cs="Arial"/>
          <w:b/>
          <w:bCs/>
          <w:color w:val="auto"/>
          <w:sz w:val="26"/>
          <w:szCs w:val="26"/>
          <w:lang w:val="en-CA"/>
        </w:rPr>
      </w:pPr>
    </w:p>
    <w:p w14:paraId="41E267D1" w14:textId="77777777" w:rsidR="00B63814" w:rsidRDefault="00B63814" w:rsidP="0095666A">
      <w:pPr>
        <w:autoSpaceDE w:val="0"/>
        <w:autoSpaceDN w:val="0"/>
        <w:adjustRightInd w:val="0"/>
        <w:spacing w:after="0" w:line="360" w:lineRule="auto"/>
        <w:rPr>
          <w:rFonts w:ascii="Arial" w:hAnsi="Arial" w:cs="Arial"/>
          <w:color w:val="auto"/>
          <w:sz w:val="26"/>
          <w:szCs w:val="26"/>
          <w:lang w:val="en-CA"/>
        </w:rPr>
      </w:pPr>
      <w:r w:rsidRPr="00B63814">
        <w:rPr>
          <w:rFonts w:ascii="Arial" w:hAnsi="Arial" w:cs="Arial"/>
          <w:color w:val="auto"/>
          <w:sz w:val="26"/>
          <w:szCs w:val="26"/>
          <w:lang w:val="en-CA"/>
        </w:rPr>
        <w:t>At all levels, our approach is guided by restoring relationships, building skills, and supporting accountability. Whenever possible, responses are connected to the behaviour and focused on making things right.</w:t>
      </w:r>
    </w:p>
    <w:p w14:paraId="5057C3E3" w14:textId="77777777" w:rsidR="0095666A" w:rsidRPr="00B63814" w:rsidRDefault="0095666A" w:rsidP="00B63814">
      <w:pPr>
        <w:autoSpaceDE w:val="0"/>
        <w:autoSpaceDN w:val="0"/>
        <w:adjustRightInd w:val="0"/>
        <w:spacing w:after="0" w:line="240" w:lineRule="auto"/>
        <w:rPr>
          <w:rFonts w:ascii="Arial" w:hAnsi="Arial" w:cs="Arial"/>
          <w:color w:val="auto"/>
          <w:sz w:val="26"/>
          <w:szCs w:val="26"/>
          <w:lang w:val="en-CA"/>
        </w:rPr>
      </w:pPr>
    </w:p>
    <w:p w14:paraId="25B596B1" w14:textId="77777777" w:rsidR="00B63814" w:rsidRPr="00B63814" w:rsidRDefault="00B63814" w:rsidP="00B63814">
      <w:pPr>
        <w:autoSpaceDE w:val="0"/>
        <w:autoSpaceDN w:val="0"/>
        <w:adjustRightInd w:val="0"/>
        <w:spacing w:after="0" w:line="240" w:lineRule="auto"/>
        <w:rPr>
          <w:rFonts w:ascii="Arial" w:hAnsi="Arial" w:cs="Arial"/>
          <w:color w:val="auto"/>
          <w:sz w:val="26"/>
          <w:szCs w:val="26"/>
          <w:lang w:val="en-CA"/>
        </w:rPr>
      </w:pPr>
      <w:r w:rsidRPr="00B63814">
        <w:rPr>
          <w:rFonts w:ascii="Arial" w:hAnsi="Arial" w:cs="Arial"/>
          <w:color w:val="auto"/>
          <w:sz w:val="26"/>
          <w:szCs w:val="26"/>
          <w:lang w:val="en-CA"/>
        </w:rPr>
        <w:t>Responses may include:</w:t>
      </w:r>
    </w:p>
    <w:p w14:paraId="4262CF01" w14:textId="77777777" w:rsidR="00B63814" w:rsidRPr="00B63814" w:rsidRDefault="00B63814" w:rsidP="00B63814">
      <w:pPr>
        <w:numPr>
          <w:ilvl w:val="0"/>
          <w:numId w:val="34"/>
        </w:numPr>
        <w:autoSpaceDE w:val="0"/>
        <w:autoSpaceDN w:val="0"/>
        <w:adjustRightInd w:val="0"/>
        <w:spacing w:after="0" w:line="240" w:lineRule="auto"/>
        <w:rPr>
          <w:rFonts w:ascii="Arial" w:hAnsi="Arial" w:cs="Arial"/>
          <w:color w:val="auto"/>
          <w:sz w:val="26"/>
          <w:szCs w:val="26"/>
          <w:lang w:val="en-CA"/>
        </w:rPr>
      </w:pPr>
      <w:r w:rsidRPr="00B63814">
        <w:rPr>
          <w:rFonts w:ascii="Arial" w:hAnsi="Arial" w:cs="Arial"/>
          <w:color w:val="auto"/>
          <w:sz w:val="26"/>
          <w:szCs w:val="26"/>
          <w:lang w:val="en-CA"/>
        </w:rPr>
        <w:t xml:space="preserve">Guided reflection and problem-solving </w:t>
      </w:r>
    </w:p>
    <w:p w14:paraId="63AC36DF" w14:textId="77777777" w:rsidR="00B63814" w:rsidRPr="00B63814" w:rsidRDefault="00B63814" w:rsidP="00B63814">
      <w:pPr>
        <w:numPr>
          <w:ilvl w:val="0"/>
          <w:numId w:val="34"/>
        </w:numPr>
        <w:autoSpaceDE w:val="0"/>
        <w:autoSpaceDN w:val="0"/>
        <w:adjustRightInd w:val="0"/>
        <w:spacing w:after="0" w:line="240" w:lineRule="auto"/>
        <w:rPr>
          <w:rFonts w:ascii="Arial" w:hAnsi="Arial" w:cs="Arial"/>
          <w:color w:val="auto"/>
          <w:sz w:val="26"/>
          <w:szCs w:val="26"/>
          <w:lang w:val="en-CA"/>
        </w:rPr>
      </w:pPr>
      <w:r w:rsidRPr="00B63814">
        <w:rPr>
          <w:rFonts w:ascii="Arial" w:hAnsi="Arial" w:cs="Arial"/>
          <w:color w:val="auto"/>
          <w:sz w:val="26"/>
          <w:szCs w:val="26"/>
          <w:lang w:val="en-CA"/>
        </w:rPr>
        <w:t xml:space="preserve">Restorative actions (e.g., repairing harm, rebuilding trust) </w:t>
      </w:r>
    </w:p>
    <w:p w14:paraId="60C1FD39" w14:textId="77777777" w:rsidR="00B63814" w:rsidRPr="00B63814" w:rsidRDefault="00B63814" w:rsidP="00B63814">
      <w:pPr>
        <w:numPr>
          <w:ilvl w:val="0"/>
          <w:numId w:val="34"/>
        </w:numPr>
        <w:autoSpaceDE w:val="0"/>
        <w:autoSpaceDN w:val="0"/>
        <w:adjustRightInd w:val="0"/>
        <w:spacing w:after="0" w:line="240" w:lineRule="auto"/>
        <w:rPr>
          <w:rFonts w:ascii="Arial" w:hAnsi="Arial" w:cs="Arial"/>
          <w:color w:val="auto"/>
          <w:sz w:val="26"/>
          <w:szCs w:val="26"/>
          <w:lang w:val="en-CA"/>
        </w:rPr>
      </w:pPr>
      <w:r w:rsidRPr="00B63814">
        <w:rPr>
          <w:rFonts w:ascii="Arial" w:hAnsi="Arial" w:cs="Arial"/>
          <w:color w:val="auto"/>
          <w:sz w:val="26"/>
          <w:szCs w:val="26"/>
          <w:lang w:val="en-CA"/>
        </w:rPr>
        <w:t xml:space="preserve">Communication with families </w:t>
      </w:r>
    </w:p>
    <w:p w14:paraId="0D1C6959" w14:textId="77777777" w:rsidR="00B63814" w:rsidRPr="00B63814" w:rsidRDefault="00B63814" w:rsidP="00B63814">
      <w:pPr>
        <w:numPr>
          <w:ilvl w:val="0"/>
          <w:numId w:val="34"/>
        </w:numPr>
        <w:autoSpaceDE w:val="0"/>
        <w:autoSpaceDN w:val="0"/>
        <w:adjustRightInd w:val="0"/>
        <w:spacing w:after="0" w:line="240" w:lineRule="auto"/>
        <w:rPr>
          <w:rFonts w:ascii="Arial" w:hAnsi="Arial" w:cs="Arial"/>
          <w:color w:val="auto"/>
          <w:sz w:val="26"/>
          <w:szCs w:val="26"/>
          <w:lang w:val="en-CA"/>
        </w:rPr>
      </w:pPr>
      <w:r w:rsidRPr="00B63814">
        <w:rPr>
          <w:rFonts w:ascii="Arial" w:hAnsi="Arial" w:cs="Arial"/>
          <w:color w:val="auto"/>
          <w:sz w:val="26"/>
          <w:szCs w:val="26"/>
          <w:lang w:val="en-CA"/>
        </w:rPr>
        <w:t xml:space="preserve">Loss of privileges when appropriate </w:t>
      </w:r>
    </w:p>
    <w:p w14:paraId="1602358E" w14:textId="77777777" w:rsidR="00B63814" w:rsidRPr="00B63814" w:rsidRDefault="00B63814" w:rsidP="00B63814">
      <w:pPr>
        <w:numPr>
          <w:ilvl w:val="0"/>
          <w:numId w:val="34"/>
        </w:numPr>
        <w:autoSpaceDE w:val="0"/>
        <w:autoSpaceDN w:val="0"/>
        <w:adjustRightInd w:val="0"/>
        <w:spacing w:after="0" w:line="240" w:lineRule="auto"/>
        <w:rPr>
          <w:rFonts w:ascii="Arial" w:hAnsi="Arial" w:cs="Arial"/>
          <w:color w:val="auto"/>
          <w:sz w:val="26"/>
          <w:szCs w:val="26"/>
          <w:lang w:val="en-CA"/>
        </w:rPr>
      </w:pPr>
      <w:r w:rsidRPr="00B63814">
        <w:rPr>
          <w:rFonts w:ascii="Arial" w:hAnsi="Arial" w:cs="Arial"/>
          <w:color w:val="auto"/>
          <w:sz w:val="26"/>
          <w:szCs w:val="26"/>
          <w:lang w:val="en-CA"/>
        </w:rPr>
        <w:t xml:space="preserve">School or community service </w:t>
      </w:r>
    </w:p>
    <w:p w14:paraId="6DCD413B" w14:textId="77777777" w:rsidR="00B63814" w:rsidRPr="00B63814" w:rsidRDefault="00B63814" w:rsidP="00B63814">
      <w:pPr>
        <w:numPr>
          <w:ilvl w:val="0"/>
          <w:numId w:val="34"/>
        </w:numPr>
        <w:autoSpaceDE w:val="0"/>
        <w:autoSpaceDN w:val="0"/>
        <w:adjustRightInd w:val="0"/>
        <w:spacing w:after="0" w:line="240" w:lineRule="auto"/>
        <w:rPr>
          <w:rFonts w:ascii="Arial" w:hAnsi="Arial" w:cs="Arial"/>
          <w:color w:val="auto"/>
          <w:sz w:val="26"/>
          <w:szCs w:val="26"/>
          <w:lang w:val="en-CA"/>
        </w:rPr>
      </w:pPr>
      <w:r w:rsidRPr="00B63814">
        <w:rPr>
          <w:rFonts w:ascii="Arial" w:hAnsi="Arial" w:cs="Arial"/>
          <w:color w:val="auto"/>
          <w:sz w:val="26"/>
          <w:szCs w:val="26"/>
          <w:lang w:val="en-CA"/>
        </w:rPr>
        <w:t xml:space="preserve">In-school supports or, when necessary, suspension </w:t>
      </w:r>
    </w:p>
    <w:p w14:paraId="764C5A8F" w14:textId="77777777" w:rsidR="00B63814" w:rsidRPr="00B63814" w:rsidRDefault="00B63814" w:rsidP="00B63814">
      <w:pPr>
        <w:autoSpaceDE w:val="0"/>
        <w:autoSpaceDN w:val="0"/>
        <w:adjustRightInd w:val="0"/>
        <w:spacing w:after="0" w:line="240" w:lineRule="auto"/>
        <w:rPr>
          <w:rFonts w:ascii="Arial" w:hAnsi="Arial" w:cs="Arial"/>
          <w:color w:val="auto"/>
          <w:sz w:val="26"/>
          <w:szCs w:val="26"/>
          <w:lang w:val="en-CA"/>
        </w:rPr>
      </w:pPr>
      <w:r w:rsidRPr="00B63814">
        <w:rPr>
          <w:rFonts w:ascii="Arial" w:hAnsi="Arial" w:cs="Arial"/>
          <w:color w:val="auto"/>
          <w:sz w:val="26"/>
          <w:szCs w:val="26"/>
          <w:lang w:val="en-CA"/>
        </w:rPr>
        <w:t>For more serious situations involving suspension:</w:t>
      </w:r>
    </w:p>
    <w:p w14:paraId="6A3B0FF7" w14:textId="77777777" w:rsidR="00B63814" w:rsidRPr="00B63814" w:rsidRDefault="00B63814" w:rsidP="00B63814">
      <w:pPr>
        <w:numPr>
          <w:ilvl w:val="0"/>
          <w:numId w:val="35"/>
        </w:numPr>
        <w:autoSpaceDE w:val="0"/>
        <w:autoSpaceDN w:val="0"/>
        <w:adjustRightInd w:val="0"/>
        <w:spacing w:after="0" w:line="240" w:lineRule="auto"/>
        <w:rPr>
          <w:rFonts w:ascii="Arial" w:hAnsi="Arial" w:cs="Arial"/>
          <w:color w:val="auto"/>
          <w:sz w:val="26"/>
          <w:szCs w:val="26"/>
          <w:lang w:val="en-CA"/>
        </w:rPr>
      </w:pPr>
      <w:r w:rsidRPr="00B63814">
        <w:rPr>
          <w:rFonts w:ascii="Arial" w:hAnsi="Arial" w:cs="Arial"/>
          <w:color w:val="auto"/>
          <w:sz w:val="26"/>
          <w:szCs w:val="26"/>
          <w:lang w:val="en-CA"/>
        </w:rPr>
        <w:t xml:space="preserve">Students and families will meet with school administration to plan for a successful return </w:t>
      </w:r>
    </w:p>
    <w:p w14:paraId="76E065D9" w14:textId="77777777" w:rsidR="00B63814" w:rsidRPr="00B63814" w:rsidRDefault="00B63814" w:rsidP="00B63814">
      <w:pPr>
        <w:numPr>
          <w:ilvl w:val="0"/>
          <w:numId w:val="35"/>
        </w:numPr>
        <w:autoSpaceDE w:val="0"/>
        <w:autoSpaceDN w:val="0"/>
        <w:adjustRightInd w:val="0"/>
        <w:spacing w:after="0" w:line="240" w:lineRule="auto"/>
        <w:rPr>
          <w:rFonts w:ascii="Arial" w:hAnsi="Arial" w:cs="Arial"/>
          <w:color w:val="auto"/>
          <w:sz w:val="26"/>
          <w:szCs w:val="26"/>
          <w:lang w:val="en-CA"/>
        </w:rPr>
      </w:pPr>
      <w:r w:rsidRPr="00B63814">
        <w:rPr>
          <w:rFonts w:ascii="Arial" w:hAnsi="Arial" w:cs="Arial"/>
          <w:color w:val="auto"/>
          <w:sz w:val="26"/>
          <w:szCs w:val="26"/>
          <w:lang w:val="en-CA"/>
        </w:rPr>
        <w:t xml:space="preserve">The school will continue to provide meaningful learning opportunities during this time </w:t>
      </w:r>
    </w:p>
    <w:p w14:paraId="19B01DFC" w14:textId="77777777" w:rsidR="00B63814" w:rsidRPr="00B63814" w:rsidRDefault="00B63814" w:rsidP="00B63814">
      <w:pPr>
        <w:numPr>
          <w:ilvl w:val="0"/>
          <w:numId w:val="35"/>
        </w:numPr>
        <w:autoSpaceDE w:val="0"/>
        <w:autoSpaceDN w:val="0"/>
        <w:adjustRightInd w:val="0"/>
        <w:spacing w:after="0" w:line="240" w:lineRule="auto"/>
        <w:rPr>
          <w:rFonts w:ascii="Arial" w:hAnsi="Arial" w:cs="Arial"/>
          <w:color w:val="auto"/>
          <w:sz w:val="26"/>
          <w:szCs w:val="26"/>
          <w:lang w:val="en-CA"/>
        </w:rPr>
      </w:pPr>
      <w:r w:rsidRPr="00B63814">
        <w:rPr>
          <w:rFonts w:ascii="Arial" w:hAnsi="Arial" w:cs="Arial"/>
          <w:color w:val="auto"/>
          <w:sz w:val="26"/>
          <w:szCs w:val="26"/>
          <w:lang w:val="en-CA"/>
        </w:rPr>
        <w:t xml:space="preserve">A re-entry plan will focus on supporting the student’s success moving forward </w:t>
      </w:r>
    </w:p>
    <w:p w14:paraId="147B129C" w14:textId="77777777" w:rsidR="00B63814" w:rsidRPr="00B63814" w:rsidRDefault="0080616A" w:rsidP="00B63814">
      <w:pPr>
        <w:autoSpaceDE w:val="0"/>
        <w:autoSpaceDN w:val="0"/>
        <w:adjustRightInd w:val="0"/>
        <w:spacing w:after="0" w:line="240" w:lineRule="auto"/>
        <w:rPr>
          <w:rFonts w:ascii="Arial" w:hAnsi="Arial" w:cs="Arial"/>
          <w:color w:val="auto"/>
          <w:sz w:val="26"/>
          <w:szCs w:val="26"/>
          <w:lang w:val="en-CA"/>
        </w:rPr>
      </w:pPr>
      <w:r>
        <w:rPr>
          <w:rFonts w:ascii="Arial" w:hAnsi="Arial" w:cs="Arial"/>
          <w:color w:val="auto"/>
          <w:sz w:val="26"/>
          <w:szCs w:val="26"/>
          <w:lang w:val="en-CA"/>
        </w:rPr>
        <w:pict w14:anchorId="4D5F3024">
          <v:rect id="_x0000_i1031" style="width:0;height:1.5pt" o:hralign="center" o:hrstd="t" o:hr="t" fillcolor="#a0a0a0" stroked="f"/>
        </w:pict>
      </w:r>
    </w:p>
    <w:p w14:paraId="1FACBDF6" w14:textId="77777777" w:rsidR="0095666A" w:rsidRDefault="0095666A" w:rsidP="00B63814">
      <w:pPr>
        <w:autoSpaceDE w:val="0"/>
        <w:autoSpaceDN w:val="0"/>
        <w:adjustRightInd w:val="0"/>
        <w:spacing w:after="0" w:line="240" w:lineRule="auto"/>
        <w:rPr>
          <w:rFonts w:ascii="Arial" w:hAnsi="Arial" w:cs="Arial"/>
          <w:b/>
          <w:bCs/>
          <w:color w:val="auto"/>
          <w:sz w:val="26"/>
          <w:szCs w:val="26"/>
          <w:lang w:val="en-CA"/>
        </w:rPr>
      </w:pPr>
    </w:p>
    <w:p w14:paraId="508597C7" w14:textId="2A26703E" w:rsidR="00B63814" w:rsidRDefault="00B63814" w:rsidP="00B63814">
      <w:pPr>
        <w:autoSpaceDE w:val="0"/>
        <w:autoSpaceDN w:val="0"/>
        <w:adjustRightInd w:val="0"/>
        <w:spacing w:after="0" w:line="240" w:lineRule="auto"/>
        <w:rPr>
          <w:rFonts w:ascii="Arial" w:hAnsi="Arial" w:cs="Arial"/>
          <w:b/>
          <w:bCs/>
          <w:color w:val="auto"/>
          <w:sz w:val="26"/>
          <w:szCs w:val="26"/>
          <w:lang w:val="en-CA"/>
        </w:rPr>
      </w:pPr>
      <w:r w:rsidRPr="00B63814">
        <w:rPr>
          <w:rFonts w:ascii="Arial" w:hAnsi="Arial" w:cs="Arial"/>
          <w:b/>
          <w:bCs/>
          <w:color w:val="auto"/>
          <w:sz w:val="26"/>
          <w:szCs w:val="26"/>
          <w:lang w:val="en-CA"/>
        </w:rPr>
        <w:t>Working Together</w:t>
      </w:r>
    </w:p>
    <w:p w14:paraId="06BA0A36" w14:textId="77777777" w:rsidR="0095666A" w:rsidRPr="00B63814" w:rsidRDefault="0095666A" w:rsidP="00B63814">
      <w:pPr>
        <w:autoSpaceDE w:val="0"/>
        <w:autoSpaceDN w:val="0"/>
        <w:adjustRightInd w:val="0"/>
        <w:spacing w:after="0" w:line="240" w:lineRule="auto"/>
        <w:rPr>
          <w:rFonts w:ascii="Arial" w:hAnsi="Arial" w:cs="Arial"/>
          <w:b/>
          <w:bCs/>
          <w:color w:val="auto"/>
          <w:sz w:val="26"/>
          <w:szCs w:val="26"/>
          <w:lang w:val="en-CA"/>
        </w:rPr>
      </w:pPr>
    </w:p>
    <w:p w14:paraId="301C9478" w14:textId="77777777" w:rsidR="00B63814" w:rsidRPr="00B63814" w:rsidRDefault="00B63814" w:rsidP="0095666A">
      <w:pPr>
        <w:autoSpaceDE w:val="0"/>
        <w:autoSpaceDN w:val="0"/>
        <w:adjustRightInd w:val="0"/>
        <w:spacing w:after="0" w:line="360" w:lineRule="auto"/>
        <w:rPr>
          <w:rFonts w:ascii="Arial" w:hAnsi="Arial" w:cs="Arial"/>
          <w:color w:val="auto"/>
          <w:sz w:val="26"/>
          <w:szCs w:val="26"/>
          <w:lang w:val="en-CA"/>
        </w:rPr>
      </w:pPr>
      <w:r w:rsidRPr="00B63814">
        <w:rPr>
          <w:rFonts w:ascii="Arial" w:hAnsi="Arial" w:cs="Arial"/>
          <w:color w:val="auto"/>
          <w:sz w:val="26"/>
          <w:szCs w:val="26"/>
          <w:lang w:val="en-CA"/>
        </w:rPr>
        <w:t>We believe that students are most successful when supported by a strong team. Staff and families work collaboratively to provide consistent guidance, encouragement, and care.</w:t>
      </w:r>
    </w:p>
    <w:p w14:paraId="53789E01" w14:textId="77777777" w:rsidR="00B63814" w:rsidRPr="00B63814" w:rsidRDefault="00B63814" w:rsidP="0095666A">
      <w:pPr>
        <w:autoSpaceDE w:val="0"/>
        <w:autoSpaceDN w:val="0"/>
        <w:adjustRightInd w:val="0"/>
        <w:spacing w:after="0" w:line="360" w:lineRule="auto"/>
        <w:rPr>
          <w:rFonts w:ascii="Arial" w:hAnsi="Arial" w:cs="Arial"/>
          <w:color w:val="auto"/>
          <w:sz w:val="26"/>
          <w:szCs w:val="26"/>
          <w:lang w:val="en-CA"/>
        </w:rPr>
      </w:pPr>
      <w:r w:rsidRPr="00B63814">
        <w:rPr>
          <w:rFonts w:ascii="Arial" w:hAnsi="Arial" w:cs="Arial"/>
          <w:color w:val="auto"/>
          <w:sz w:val="26"/>
          <w:szCs w:val="26"/>
          <w:lang w:val="en-CA"/>
        </w:rPr>
        <w:t xml:space="preserve">Our shared goal is to help every student grow as a </w:t>
      </w:r>
      <w:r w:rsidRPr="00B63814">
        <w:rPr>
          <w:rFonts w:ascii="Arial" w:hAnsi="Arial" w:cs="Arial"/>
          <w:b/>
          <w:bCs/>
          <w:color w:val="auto"/>
          <w:sz w:val="26"/>
          <w:szCs w:val="26"/>
          <w:lang w:val="en-CA"/>
        </w:rPr>
        <w:t>responsible, respectful, and resilient member of our school community</w:t>
      </w:r>
      <w:r w:rsidRPr="00B63814">
        <w:rPr>
          <w:rFonts w:ascii="Arial" w:hAnsi="Arial" w:cs="Arial"/>
          <w:color w:val="auto"/>
          <w:sz w:val="26"/>
          <w:szCs w:val="26"/>
          <w:lang w:val="en-CA"/>
        </w:rPr>
        <w:t>.</w:t>
      </w:r>
    </w:p>
    <w:p w14:paraId="4BF76973" w14:textId="77777777" w:rsidR="00D14835" w:rsidRPr="00B63814" w:rsidRDefault="00D14835" w:rsidP="006A1D85">
      <w:pPr>
        <w:autoSpaceDE w:val="0"/>
        <w:autoSpaceDN w:val="0"/>
        <w:adjustRightInd w:val="0"/>
        <w:spacing w:after="0" w:line="240" w:lineRule="auto"/>
        <w:rPr>
          <w:rFonts w:ascii="Arial" w:hAnsi="Arial" w:cs="Arial"/>
          <w:color w:val="auto"/>
          <w:sz w:val="26"/>
          <w:szCs w:val="26"/>
          <w:lang w:val="en-CA"/>
        </w:rPr>
      </w:pPr>
    </w:p>
    <w:p w14:paraId="0FAEDFD1" w14:textId="15DCE0DC" w:rsidR="0022408E" w:rsidRDefault="0022408E">
      <w:pPr>
        <w:rPr>
          <w:rFonts w:ascii="Arial" w:hAnsi="Arial" w:cs="Arial"/>
          <w:color w:val="auto"/>
          <w:sz w:val="26"/>
          <w:szCs w:val="26"/>
        </w:rPr>
      </w:pPr>
      <w:r>
        <w:rPr>
          <w:rFonts w:ascii="Arial" w:hAnsi="Arial" w:cs="Arial"/>
          <w:color w:val="auto"/>
          <w:sz w:val="26"/>
          <w:szCs w:val="26"/>
        </w:rPr>
        <w:br w:type="page"/>
      </w:r>
    </w:p>
    <w:p w14:paraId="568460B8" w14:textId="77777777" w:rsidR="00FA3E2B" w:rsidRPr="00FA3E2B" w:rsidRDefault="00FA3E2B" w:rsidP="00FA3E2B">
      <w:pPr>
        <w:autoSpaceDE w:val="0"/>
        <w:autoSpaceDN w:val="0"/>
        <w:adjustRightInd w:val="0"/>
        <w:spacing w:after="0" w:line="240" w:lineRule="auto"/>
        <w:rPr>
          <w:rFonts w:ascii="Arial" w:hAnsi="Arial" w:cs="Arial"/>
          <w:b/>
          <w:bCs/>
          <w:color w:val="auto"/>
          <w:sz w:val="26"/>
          <w:szCs w:val="26"/>
          <w:lang w:val="en-CA"/>
        </w:rPr>
      </w:pPr>
    </w:p>
    <w:p w14:paraId="7D53B991" w14:textId="77777777" w:rsidR="00FA3E2B" w:rsidRPr="00FA3E2B" w:rsidRDefault="00FA3E2B" w:rsidP="00FA3E2B">
      <w:pPr>
        <w:autoSpaceDE w:val="0"/>
        <w:autoSpaceDN w:val="0"/>
        <w:adjustRightInd w:val="0"/>
        <w:spacing w:after="0" w:line="240" w:lineRule="auto"/>
        <w:rPr>
          <w:rFonts w:ascii="Arial" w:hAnsi="Arial" w:cs="Arial"/>
          <w:b/>
          <w:bCs/>
          <w:color w:val="auto"/>
          <w:sz w:val="26"/>
          <w:szCs w:val="26"/>
          <w:lang w:val="en-CA"/>
        </w:rPr>
      </w:pPr>
      <w:r w:rsidRPr="00FA3E2B">
        <w:rPr>
          <w:rFonts w:ascii="Arial" w:hAnsi="Arial" w:cs="Arial"/>
          <w:b/>
          <w:bCs/>
          <w:i/>
          <w:iCs/>
          <w:color w:val="auto"/>
          <w:sz w:val="26"/>
          <w:szCs w:val="26"/>
          <w:lang w:val="en-CA"/>
        </w:rPr>
        <w:t>Be Safe • Be Kind • Be Respectful • Be Responsible</w:t>
      </w:r>
    </w:p>
    <w:p w14:paraId="1002E47E" w14:textId="77777777" w:rsidR="00FA3E2B" w:rsidRPr="00FA3E2B" w:rsidRDefault="0080616A" w:rsidP="00FA3E2B">
      <w:pPr>
        <w:autoSpaceDE w:val="0"/>
        <w:autoSpaceDN w:val="0"/>
        <w:adjustRightInd w:val="0"/>
        <w:spacing w:after="0" w:line="240" w:lineRule="auto"/>
        <w:rPr>
          <w:rFonts w:ascii="Arial" w:hAnsi="Arial" w:cs="Arial"/>
          <w:color w:val="auto"/>
          <w:sz w:val="26"/>
          <w:szCs w:val="26"/>
          <w:lang w:val="en-CA"/>
        </w:rPr>
      </w:pPr>
      <w:r>
        <w:rPr>
          <w:rFonts w:ascii="Arial" w:hAnsi="Arial" w:cs="Arial"/>
          <w:color w:val="auto"/>
          <w:sz w:val="26"/>
          <w:szCs w:val="26"/>
          <w:lang w:val="en-CA"/>
        </w:rPr>
        <w:pict w14:anchorId="7247B098">
          <v:rect id="_x0000_i1032" style="width:0;height:1.5pt" o:hralign="center" o:hrstd="t" o:hr="t" fillcolor="#a0a0a0" stroked="f"/>
        </w:pict>
      </w:r>
    </w:p>
    <w:p w14:paraId="5A047024" w14:textId="1D7A7D27" w:rsidR="00FA3E2B" w:rsidRPr="00FA3E2B" w:rsidRDefault="00FA3E2B" w:rsidP="00FA3E2B">
      <w:pPr>
        <w:autoSpaceDE w:val="0"/>
        <w:autoSpaceDN w:val="0"/>
        <w:adjustRightInd w:val="0"/>
        <w:spacing w:after="0" w:line="240" w:lineRule="auto"/>
        <w:rPr>
          <w:rFonts w:ascii="Arial" w:hAnsi="Arial" w:cs="Arial"/>
          <w:b/>
          <w:bCs/>
          <w:color w:val="auto"/>
          <w:sz w:val="26"/>
          <w:szCs w:val="26"/>
          <w:lang w:val="en-CA"/>
        </w:rPr>
      </w:pPr>
      <w:r w:rsidRPr="00FA3E2B">
        <w:rPr>
          <w:rFonts w:ascii="Arial" w:hAnsi="Arial" w:cs="Arial"/>
          <w:b/>
          <w:bCs/>
          <w:color w:val="auto"/>
          <w:sz w:val="26"/>
          <w:szCs w:val="26"/>
          <w:lang w:val="en-CA"/>
        </w:rPr>
        <w:t>All Settings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35"/>
        <w:gridCol w:w="2193"/>
        <w:gridCol w:w="2892"/>
        <w:gridCol w:w="2492"/>
      </w:tblGrid>
      <w:tr w:rsidR="00FA3E2B" w:rsidRPr="00FA3E2B" w14:paraId="2D42DA8A" w14:textId="77777777">
        <w:trPr>
          <w:tblHeader/>
          <w:tblCellSpacing w:w="15" w:type="dxa"/>
        </w:trPr>
        <w:tc>
          <w:tcPr>
            <w:tcW w:w="0" w:type="auto"/>
            <w:vAlign w:val="center"/>
            <w:hideMark/>
          </w:tcPr>
          <w:p w14:paraId="774F0205" w14:textId="77777777" w:rsidR="00FA3E2B" w:rsidRPr="00FA3E2B" w:rsidRDefault="00FA3E2B" w:rsidP="00FA3E2B">
            <w:pPr>
              <w:autoSpaceDE w:val="0"/>
              <w:autoSpaceDN w:val="0"/>
              <w:adjustRightInd w:val="0"/>
              <w:spacing w:after="0" w:line="240" w:lineRule="auto"/>
              <w:rPr>
                <w:rFonts w:ascii="Arial" w:hAnsi="Arial" w:cs="Arial"/>
                <w:b/>
                <w:bCs/>
                <w:color w:val="auto"/>
                <w:sz w:val="26"/>
                <w:szCs w:val="26"/>
                <w:lang w:val="en-CA"/>
              </w:rPr>
            </w:pPr>
            <w:r w:rsidRPr="00FA3E2B">
              <w:rPr>
                <w:rFonts w:ascii="Arial" w:hAnsi="Arial" w:cs="Arial"/>
                <w:b/>
                <w:bCs/>
                <w:color w:val="auto"/>
                <w:sz w:val="26"/>
                <w:szCs w:val="26"/>
                <w:lang w:val="en-CA"/>
              </w:rPr>
              <w:t>Be Safe</w:t>
            </w:r>
          </w:p>
        </w:tc>
        <w:tc>
          <w:tcPr>
            <w:tcW w:w="0" w:type="auto"/>
            <w:vAlign w:val="center"/>
            <w:hideMark/>
          </w:tcPr>
          <w:p w14:paraId="2D0D7E11" w14:textId="77777777" w:rsidR="00FA3E2B" w:rsidRPr="00FA3E2B" w:rsidRDefault="00FA3E2B" w:rsidP="00FA3E2B">
            <w:pPr>
              <w:autoSpaceDE w:val="0"/>
              <w:autoSpaceDN w:val="0"/>
              <w:adjustRightInd w:val="0"/>
              <w:spacing w:after="0" w:line="240" w:lineRule="auto"/>
              <w:rPr>
                <w:rFonts w:ascii="Arial" w:hAnsi="Arial" w:cs="Arial"/>
                <w:b/>
                <w:bCs/>
                <w:color w:val="auto"/>
                <w:sz w:val="26"/>
                <w:szCs w:val="26"/>
                <w:lang w:val="en-CA"/>
              </w:rPr>
            </w:pPr>
            <w:r w:rsidRPr="00FA3E2B">
              <w:rPr>
                <w:rFonts w:ascii="Arial" w:hAnsi="Arial" w:cs="Arial"/>
                <w:b/>
                <w:bCs/>
                <w:color w:val="auto"/>
                <w:sz w:val="26"/>
                <w:szCs w:val="26"/>
                <w:lang w:val="en-CA"/>
              </w:rPr>
              <w:t>Be Kind</w:t>
            </w:r>
          </w:p>
        </w:tc>
        <w:tc>
          <w:tcPr>
            <w:tcW w:w="0" w:type="auto"/>
            <w:vAlign w:val="center"/>
            <w:hideMark/>
          </w:tcPr>
          <w:p w14:paraId="79AA1C94" w14:textId="77777777" w:rsidR="00FA3E2B" w:rsidRPr="00FA3E2B" w:rsidRDefault="00FA3E2B" w:rsidP="00FA3E2B">
            <w:pPr>
              <w:autoSpaceDE w:val="0"/>
              <w:autoSpaceDN w:val="0"/>
              <w:adjustRightInd w:val="0"/>
              <w:spacing w:after="0" w:line="240" w:lineRule="auto"/>
              <w:rPr>
                <w:rFonts w:ascii="Arial" w:hAnsi="Arial" w:cs="Arial"/>
                <w:b/>
                <w:bCs/>
                <w:color w:val="auto"/>
                <w:sz w:val="26"/>
                <w:szCs w:val="26"/>
                <w:lang w:val="en-CA"/>
              </w:rPr>
            </w:pPr>
            <w:r w:rsidRPr="00FA3E2B">
              <w:rPr>
                <w:rFonts w:ascii="Arial" w:hAnsi="Arial" w:cs="Arial"/>
                <w:b/>
                <w:bCs/>
                <w:color w:val="auto"/>
                <w:sz w:val="26"/>
                <w:szCs w:val="26"/>
                <w:lang w:val="en-CA"/>
              </w:rPr>
              <w:t>Be Respectful</w:t>
            </w:r>
          </w:p>
        </w:tc>
        <w:tc>
          <w:tcPr>
            <w:tcW w:w="0" w:type="auto"/>
            <w:vAlign w:val="center"/>
            <w:hideMark/>
          </w:tcPr>
          <w:p w14:paraId="0E1741C5" w14:textId="77777777" w:rsidR="00FA3E2B" w:rsidRPr="00FA3E2B" w:rsidRDefault="00FA3E2B" w:rsidP="00FA3E2B">
            <w:pPr>
              <w:autoSpaceDE w:val="0"/>
              <w:autoSpaceDN w:val="0"/>
              <w:adjustRightInd w:val="0"/>
              <w:spacing w:after="0" w:line="240" w:lineRule="auto"/>
              <w:rPr>
                <w:rFonts w:ascii="Arial" w:hAnsi="Arial" w:cs="Arial"/>
                <w:b/>
                <w:bCs/>
                <w:color w:val="auto"/>
                <w:sz w:val="26"/>
                <w:szCs w:val="26"/>
                <w:lang w:val="en-CA"/>
              </w:rPr>
            </w:pPr>
            <w:r w:rsidRPr="00FA3E2B">
              <w:rPr>
                <w:rFonts w:ascii="Arial" w:hAnsi="Arial" w:cs="Arial"/>
                <w:b/>
                <w:bCs/>
                <w:color w:val="auto"/>
                <w:sz w:val="26"/>
                <w:szCs w:val="26"/>
                <w:lang w:val="en-CA"/>
              </w:rPr>
              <w:t>Be Responsible</w:t>
            </w:r>
          </w:p>
        </w:tc>
      </w:tr>
      <w:tr w:rsidR="00FA3E2B" w:rsidRPr="00FA3E2B" w14:paraId="06272957" w14:textId="77777777">
        <w:trPr>
          <w:tblCellSpacing w:w="15" w:type="dxa"/>
        </w:trPr>
        <w:tc>
          <w:tcPr>
            <w:tcW w:w="0" w:type="auto"/>
            <w:vAlign w:val="center"/>
            <w:hideMark/>
          </w:tcPr>
          <w:p w14:paraId="78C6ADE8"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Keep hands and feet to yourself</w:t>
            </w:r>
          </w:p>
        </w:tc>
        <w:tc>
          <w:tcPr>
            <w:tcW w:w="0" w:type="auto"/>
            <w:vAlign w:val="center"/>
            <w:hideMark/>
          </w:tcPr>
          <w:p w14:paraId="790A8BF2"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Be friendly and helpful</w:t>
            </w:r>
          </w:p>
        </w:tc>
        <w:tc>
          <w:tcPr>
            <w:tcW w:w="0" w:type="auto"/>
            <w:vAlign w:val="center"/>
            <w:hideMark/>
          </w:tcPr>
          <w:p w14:paraId="24A7CE0F"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Respect others and their space</w:t>
            </w:r>
          </w:p>
        </w:tc>
        <w:tc>
          <w:tcPr>
            <w:tcW w:w="0" w:type="auto"/>
            <w:vAlign w:val="center"/>
            <w:hideMark/>
          </w:tcPr>
          <w:p w14:paraId="5498D4C3"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Take care of yourself</w:t>
            </w:r>
          </w:p>
        </w:tc>
      </w:tr>
      <w:tr w:rsidR="00FA3E2B" w:rsidRPr="00FA3E2B" w14:paraId="47EECFCB" w14:textId="77777777">
        <w:trPr>
          <w:tblCellSpacing w:w="15" w:type="dxa"/>
        </w:trPr>
        <w:tc>
          <w:tcPr>
            <w:tcW w:w="0" w:type="auto"/>
            <w:vAlign w:val="center"/>
            <w:hideMark/>
          </w:tcPr>
          <w:p w14:paraId="2769A2AF"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Walk calmly inside</w:t>
            </w:r>
          </w:p>
        </w:tc>
        <w:tc>
          <w:tcPr>
            <w:tcW w:w="0" w:type="auto"/>
            <w:vAlign w:val="center"/>
            <w:hideMark/>
          </w:tcPr>
          <w:p w14:paraId="1A92D045"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Include others</w:t>
            </w:r>
          </w:p>
        </w:tc>
        <w:tc>
          <w:tcPr>
            <w:tcW w:w="0" w:type="auto"/>
            <w:vAlign w:val="center"/>
            <w:hideMark/>
          </w:tcPr>
          <w:p w14:paraId="0D4C9F7E"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Use kind words</w:t>
            </w:r>
          </w:p>
        </w:tc>
        <w:tc>
          <w:tcPr>
            <w:tcW w:w="0" w:type="auto"/>
            <w:vAlign w:val="center"/>
            <w:hideMark/>
          </w:tcPr>
          <w:p w14:paraId="4F8F4FA2"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Take care of belongings</w:t>
            </w:r>
          </w:p>
        </w:tc>
      </w:tr>
      <w:tr w:rsidR="00FA3E2B" w:rsidRPr="00FA3E2B" w14:paraId="777454CE" w14:textId="77777777">
        <w:trPr>
          <w:tblCellSpacing w:w="15" w:type="dxa"/>
        </w:trPr>
        <w:tc>
          <w:tcPr>
            <w:tcW w:w="0" w:type="auto"/>
            <w:vAlign w:val="center"/>
            <w:hideMark/>
          </w:tcPr>
          <w:p w14:paraId="2FA685B3"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Use materials safely</w:t>
            </w:r>
          </w:p>
        </w:tc>
        <w:tc>
          <w:tcPr>
            <w:tcW w:w="0" w:type="auto"/>
            <w:vAlign w:val="center"/>
            <w:hideMark/>
          </w:tcPr>
          <w:p w14:paraId="2263ED89"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Take turns</w:t>
            </w:r>
          </w:p>
        </w:tc>
        <w:tc>
          <w:tcPr>
            <w:tcW w:w="0" w:type="auto"/>
            <w:vAlign w:val="center"/>
            <w:hideMark/>
          </w:tcPr>
          <w:p w14:paraId="6E9C5B83"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Listen to others</w:t>
            </w:r>
          </w:p>
        </w:tc>
        <w:tc>
          <w:tcPr>
            <w:tcW w:w="0" w:type="auto"/>
            <w:vAlign w:val="center"/>
            <w:hideMark/>
          </w:tcPr>
          <w:p w14:paraId="7F6F9A03"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Clean up after yourself</w:t>
            </w:r>
          </w:p>
        </w:tc>
      </w:tr>
      <w:tr w:rsidR="00FA3E2B" w:rsidRPr="00FA3E2B" w14:paraId="24867798" w14:textId="77777777">
        <w:trPr>
          <w:tblCellSpacing w:w="15" w:type="dxa"/>
        </w:trPr>
        <w:tc>
          <w:tcPr>
            <w:tcW w:w="0" w:type="auto"/>
            <w:vAlign w:val="center"/>
            <w:hideMark/>
          </w:tcPr>
          <w:p w14:paraId="44E65C72"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Stay in designated areas</w:t>
            </w:r>
          </w:p>
        </w:tc>
        <w:tc>
          <w:tcPr>
            <w:tcW w:w="0" w:type="auto"/>
            <w:vAlign w:val="center"/>
            <w:hideMark/>
          </w:tcPr>
          <w:p w14:paraId="547553C2"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Celebrate differences</w:t>
            </w:r>
          </w:p>
        </w:tc>
        <w:tc>
          <w:tcPr>
            <w:tcW w:w="0" w:type="auto"/>
            <w:vAlign w:val="center"/>
            <w:hideMark/>
          </w:tcPr>
          <w:p w14:paraId="341B2B38"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Respect adults and peers</w:t>
            </w:r>
          </w:p>
        </w:tc>
        <w:tc>
          <w:tcPr>
            <w:tcW w:w="0" w:type="auto"/>
            <w:vAlign w:val="center"/>
            <w:hideMark/>
          </w:tcPr>
          <w:p w14:paraId="1155D2D9"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Be prepared and on time</w:t>
            </w:r>
          </w:p>
        </w:tc>
      </w:tr>
      <w:tr w:rsidR="00FA3E2B" w:rsidRPr="00FA3E2B" w14:paraId="252A1C65" w14:textId="77777777">
        <w:trPr>
          <w:tblCellSpacing w:w="15" w:type="dxa"/>
        </w:trPr>
        <w:tc>
          <w:tcPr>
            <w:tcW w:w="0" w:type="auto"/>
            <w:vAlign w:val="center"/>
            <w:hideMark/>
          </w:tcPr>
          <w:p w14:paraId="55A6D4DD"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Ask for help when needed</w:t>
            </w:r>
          </w:p>
        </w:tc>
        <w:tc>
          <w:tcPr>
            <w:tcW w:w="0" w:type="auto"/>
            <w:vAlign w:val="center"/>
            <w:hideMark/>
          </w:tcPr>
          <w:p w14:paraId="7C410988"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Use positive language</w:t>
            </w:r>
          </w:p>
        </w:tc>
        <w:tc>
          <w:tcPr>
            <w:tcW w:w="0" w:type="auto"/>
            <w:vAlign w:val="center"/>
            <w:hideMark/>
          </w:tcPr>
          <w:p w14:paraId="6617B225"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Solve problems peacefully</w:t>
            </w:r>
          </w:p>
        </w:tc>
        <w:tc>
          <w:tcPr>
            <w:tcW w:w="0" w:type="auto"/>
            <w:vAlign w:val="center"/>
            <w:hideMark/>
          </w:tcPr>
          <w:p w14:paraId="361A2C81"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Follow directions</w:t>
            </w:r>
          </w:p>
        </w:tc>
      </w:tr>
    </w:tbl>
    <w:p w14:paraId="5B9005C3" w14:textId="77777777" w:rsidR="00FA3E2B" w:rsidRPr="00FA3E2B" w:rsidRDefault="0080616A" w:rsidP="00FA3E2B">
      <w:pPr>
        <w:autoSpaceDE w:val="0"/>
        <w:autoSpaceDN w:val="0"/>
        <w:adjustRightInd w:val="0"/>
        <w:spacing w:after="0" w:line="240" w:lineRule="auto"/>
        <w:rPr>
          <w:rFonts w:ascii="Arial" w:hAnsi="Arial" w:cs="Arial"/>
          <w:color w:val="auto"/>
          <w:sz w:val="26"/>
          <w:szCs w:val="26"/>
          <w:lang w:val="en-CA"/>
        </w:rPr>
      </w:pPr>
      <w:r>
        <w:rPr>
          <w:rFonts w:ascii="Arial" w:hAnsi="Arial" w:cs="Arial"/>
          <w:color w:val="auto"/>
          <w:sz w:val="26"/>
          <w:szCs w:val="26"/>
          <w:lang w:val="en-CA"/>
        </w:rPr>
        <w:pict w14:anchorId="434EABA8">
          <v:rect id="_x0000_i1033" style="width:0;height:1.5pt" o:hralign="center" o:hrstd="t" o:hr="t" fillcolor="#a0a0a0" stroked="f"/>
        </w:pict>
      </w:r>
    </w:p>
    <w:p w14:paraId="3F39F716" w14:textId="7BC38F5A" w:rsidR="00FA3E2B" w:rsidRPr="00FA3E2B" w:rsidRDefault="00FA3E2B" w:rsidP="00FA3E2B">
      <w:pPr>
        <w:autoSpaceDE w:val="0"/>
        <w:autoSpaceDN w:val="0"/>
        <w:adjustRightInd w:val="0"/>
        <w:spacing w:after="0" w:line="240" w:lineRule="auto"/>
        <w:rPr>
          <w:rFonts w:ascii="Arial" w:hAnsi="Arial" w:cs="Arial"/>
          <w:b/>
          <w:bCs/>
          <w:color w:val="auto"/>
          <w:sz w:val="26"/>
          <w:szCs w:val="26"/>
          <w:lang w:val="en-CA"/>
        </w:rPr>
      </w:pPr>
      <w:r w:rsidRPr="00FA3E2B">
        <w:rPr>
          <w:rFonts w:ascii="Arial" w:hAnsi="Arial" w:cs="Arial"/>
          <w:b/>
          <w:bCs/>
          <w:color w:val="auto"/>
          <w:sz w:val="26"/>
          <w:szCs w:val="26"/>
          <w:lang w:val="en-CA"/>
        </w:rPr>
        <w:t>Hallways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86"/>
        <w:gridCol w:w="2459"/>
        <w:gridCol w:w="2650"/>
        <w:gridCol w:w="2717"/>
      </w:tblGrid>
      <w:tr w:rsidR="00FA3E2B" w:rsidRPr="00FA3E2B" w14:paraId="16E13603" w14:textId="77777777">
        <w:trPr>
          <w:tblHeader/>
          <w:tblCellSpacing w:w="15" w:type="dxa"/>
        </w:trPr>
        <w:tc>
          <w:tcPr>
            <w:tcW w:w="0" w:type="auto"/>
            <w:vAlign w:val="center"/>
            <w:hideMark/>
          </w:tcPr>
          <w:p w14:paraId="2DC8DA64" w14:textId="77777777" w:rsidR="00FA3E2B" w:rsidRPr="00FA3E2B" w:rsidRDefault="00FA3E2B" w:rsidP="00FA3E2B">
            <w:pPr>
              <w:autoSpaceDE w:val="0"/>
              <w:autoSpaceDN w:val="0"/>
              <w:adjustRightInd w:val="0"/>
              <w:spacing w:after="0" w:line="240" w:lineRule="auto"/>
              <w:rPr>
                <w:rFonts w:ascii="Arial" w:hAnsi="Arial" w:cs="Arial"/>
                <w:b/>
                <w:bCs/>
                <w:color w:val="auto"/>
                <w:sz w:val="26"/>
                <w:szCs w:val="26"/>
                <w:lang w:val="en-CA"/>
              </w:rPr>
            </w:pPr>
            <w:r w:rsidRPr="00FA3E2B">
              <w:rPr>
                <w:rFonts w:ascii="Arial" w:hAnsi="Arial" w:cs="Arial"/>
                <w:b/>
                <w:bCs/>
                <w:color w:val="auto"/>
                <w:sz w:val="26"/>
                <w:szCs w:val="26"/>
                <w:lang w:val="en-CA"/>
              </w:rPr>
              <w:t>Be Safe</w:t>
            </w:r>
          </w:p>
        </w:tc>
        <w:tc>
          <w:tcPr>
            <w:tcW w:w="0" w:type="auto"/>
            <w:vAlign w:val="center"/>
            <w:hideMark/>
          </w:tcPr>
          <w:p w14:paraId="0D6EE82D" w14:textId="77777777" w:rsidR="00FA3E2B" w:rsidRPr="00FA3E2B" w:rsidRDefault="00FA3E2B" w:rsidP="00FA3E2B">
            <w:pPr>
              <w:autoSpaceDE w:val="0"/>
              <w:autoSpaceDN w:val="0"/>
              <w:adjustRightInd w:val="0"/>
              <w:spacing w:after="0" w:line="240" w:lineRule="auto"/>
              <w:rPr>
                <w:rFonts w:ascii="Arial" w:hAnsi="Arial" w:cs="Arial"/>
                <w:b/>
                <w:bCs/>
                <w:color w:val="auto"/>
                <w:sz w:val="26"/>
                <w:szCs w:val="26"/>
                <w:lang w:val="en-CA"/>
              </w:rPr>
            </w:pPr>
            <w:r w:rsidRPr="00FA3E2B">
              <w:rPr>
                <w:rFonts w:ascii="Arial" w:hAnsi="Arial" w:cs="Arial"/>
                <w:b/>
                <w:bCs/>
                <w:color w:val="auto"/>
                <w:sz w:val="26"/>
                <w:szCs w:val="26"/>
                <w:lang w:val="en-CA"/>
              </w:rPr>
              <w:t>Be Kind</w:t>
            </w:r>
          </w:p>
        </w:tc>
        <w:tc>
          <w:tcPr>
            <w:tcW w:w="0" w:type="auto"/>
            <w:vAlign w:val="center"/>
            <w:hideMark/>
          </w:tcPr>
          <w:p w14:paraId="72CDC283" w14:textId="77777777" w:rsidR="00FA3E2B" w:rsidRPr="00FA3E2B" w:rsidRDefault="00FA3E2B" w:rsidP="00FA3E2B">
            <w:pPr>
              <w:autoSpaceDE w:val="0"/>
              <w:autoSpaceDN w:val="0"/>
              <w:adjustRightInd w:val="0"/>
              <w:spacing w:after="0" w:line="240" w:lineRule="auto"/>
              <w:rPr>
                <w:rFonts w:ascii="Arial" w:hAnsi="Arial" w:cs="Arial"/>
                <w:b/>
                <w:bCs/>
                <w:color w:val="auto"/>
                <w:sz w:val="26"/>
                <w:szCs w:val="26"/>
                <w:lang w:val="en-CA"/>
              </w:rPr>
            </w:pPr>
            <w:r w:rsidRPr="00FA3E2B">
              <w:rPr>
                <w:rFonts w:ascii="Arial" w:hAnsi="Arial" w:cs="Arial"/>
                <w:b/>
                <w:bCs/>
                <w:color w:val="auto"/>
                <w:sz w:val="26"/>
                <w:szCs w:val="26"/>
                <w:lang w:val="en-CA"/>
              </w:rPr>
              <w:t>Be Respectful</w:t>
            </w:r>
          </w:p>
        </w:tc>
        <w:tc>
          <w:tcPr>
            <w:tcW w:w="0" w:type="auto"/>
            <w:vAlign w:val="center"/>
            <w:hideMark/>
          </w:tcPr>
          <w:p w14:paraId="5AAC1652" w14:textId="77777777" w:rsidR="00FA3E2B" w:rsidRPr="00FA3E2B" w:rsidRDefault="00FA3E2B" w:rsidP="00FA3E2B">
            <w:pPr>
              <w:autoSpaceDE w:val="0"/>
              <w:autoSpaceDN w:val="0"/>
              <w:adjustRightInd w:val="0"/>
              <w:spacing w:after="0" w:line="240" w:lineRule="auto"/>
              <w:rPr>
                <w:rFonts w:ascii="Arial" w:hAnsi="Arial" w:cs="Arial"/>
                <w:b/>
                <w:bCs/>
                <w:color w:val="auto"/>
                <w:sz w:val="26"/>
                <w:szCs w:val="26"/>
                <w:lang w:val="en-CA"/>
              </w:rPr>
            </w:pPr>
            <w:r w:rsidRPr="00FA3E2B">
              <w:rPr>
                <w:rFonts w:ascii="Arial" w:hAnsi="Arial" w:cs="Arial"/>
                <w:b/>
                <w:bCs/>
                <w:color w:val="auto"/>
                <w:sz w:val="26"/>
                <w:szCs w:val="26"/>
                <w:lang w:val="en-CA"/>
              </w:rPr>
              <w:t>Be Responsible</w:t>
            </w:r>
          </w:p>
        </w:tc>
      </w:tr>
      <w:tr w:rsidR="00FA3E2B" w:rsidRPr="00FA3E2B" w14:paraId="098F69B0" w14:textId="77777777">
        <w:trPr>
          <w:tblCellSpacing w:w="15" w:type="dxa"/>
        </w:trPr>
        <w:tc>
          <w:tcPr>
            <w:tcW w:w="0" w:type="auto"/>
            <w:vAlign w:val="center"/>
            <w:hideMark/>
          </w:tcPr>
          <w:p w14:paraId="58E1CBFB"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Walk on the right</w:t>
            </w:r>
          </w:p>
        </w:tc>
        <w:tc>
          <w:tcPr>
            <w:tcW w:w="0" w:type="auto"/>
            <w:vAlign w:val="center"/>
            <w:hideMark/>
          </w:tcPr>
          <w:p w14:paraId="695B538B"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Be considerate of others</w:t>
            </w:r>
          </w:p>
        </w:tc>
        <w:tc>
          <w:tcPr>
            <w:tcW w:w="0" w:type="auto"/>
            <w:vAlign w:val="center"/>
            <w:hideMark/>
          </w:tcPr>
          <w:p w14:paraId="6FA0E2E5"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Use quiet voices</w:t>
            </w:r>
          </w:p>
        </w:tc>
        <w:tc>
          <w:tcPr>
            <w:tcW w:w="0" w:type="auto"/>
            <w:vAlign w:val="center"/>
            <w:hideMark/>
          </w:tcPr>
          <w:p w14:paraId="0A2D5E82"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Walk calmly</w:t>
            </w:r>
          </w:p>
        </w:tc>
      </w:tr>
      <w:tr w:rsidR="00FA3E2B" w:rsidRPr="00FA3E2B" w14:paraId="6F72BD72" w14:textId="77777777">
        <w:trPr>
          <w:tblCellSpacing w:w="15" w:type="dxa"/>
        </w:trPr>
        <w:tc>
          <w:tcPr>
            <w:tcW w:w="0" w:type="auto"/>
            <w:vAlign w:val="center"/>
            <w:hideMark/>
          </w:tcPr>
          <w:p w14:paraId="5DD62ADA"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Watch where you're going</w:t>
            </w:r>
          </w:p>
        </w:tc>
        <w:tc>
          <w:tcPr>
            <w:tcW w:w="0" w:type="auto"/>
            <w:vAlign w:val="center"/>
            <w:hideMark/>
          </w:tcPr>
          <w:p w14:paraId="7C36C396"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Give others space</w:t>
            </w:r>
          </w:p>
        </w:tc>
        <w:tc>
          <w:tcPr>
            <w:tcW w:w="0" w:type="auto"/>
            <w:vAlign w:val="center"/>
            <w:hideMark/>
          </w:tcPr>
          <w:p w14:paraId="5BFA3BE4"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Respect displays and work</w:t>
            </w:r>
          </w:p>
        </w:tc>
        <w:tc>
          <w:tcPr>
            <w:tcW w:w="0" w:type="auto"/>
            <w:vAlign w:val="center"/>
            <w:hideMark/>
          </w:tcPr>
          <w:p w14:paraId="29D870F9"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Use proper entrances</w:t>
            </w:r>
          </w:p>
        </w:tc>
      </w:tr>
      <w:tr w:rsidR="00FA3E2B" w:rsidRPr="00FA3E2B" w14:paraId="30298E97" w14:textId="77777777">
        <w:trPr>
          <w:tblCellSpacing w:w="15" w:type="dxa"/>
        </w:trPr>
        <w:tc>
          <w:tcPr>
            <w:tcW w:w="0" w:type="auto"/>
            <w:vAlign w:val="center"/>
            <w:hideMark/>
          </w:tcPr>
          <w:p w14:paraId="1FDAB913"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Keep belongings organized</w:t>
            </w:r>
          </w:p>
        </w:tc>
        <w:tc>
          <w:tcPr>
            <w:tcW w:w="0" w:type="auto"/>
            <w:vAlign w:val="center"/>
            <w:hideMark/>
          </w:tcPr>
          <w:p w14:paraId="24FACEB8"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p>
        </w:tc>
        <w:tc>
          <w:tcPr>
            <w:tcW w:w="0" w:type="auto"/>
            <w:vAlign w:val="center"/>
            <w:hideMark/>
          </w:tcPr>
          <w:p w14:paraId="44D920E4"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p>
        </w:tc>
        <w:tc>
          <w:tcPr>
            <w:tcW w:w="0" w:type="auto"/>
            <w:vAlign w:val="center"/>
            <w:hideMark/>
          </w:tcPr>
          <w:p w14:paraId="58CF9F92"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Wear appropriate footwear</w:t>
            </w:r>
          </w:p>
        </w:tc>
      </w:tr>
    </w:tbl>
    <w:p w14:paraId="454FF592" w14:textId="77777777" w:rsidR="00FA3E2B" w:rsidRPr="00FA3E2B" w:rsidRDefault="0080616A" w:rsidP="00FA3E2B">
      <w:pPr>
        <w:autoSpaceDE w:val="0"/>
        <w:autoSpaceDN w:val="0"/>
        <w:adjustRightInd w:val="0"/>
        <w:spacing w:after="0" w:line="240" w:lineRule="auto"/>
        <w:rPr>
          <w:rFonts w:ascii="Arial" w:hAnsi="Arial" w:cs="Arial"/>
          <w:color w:val="auto"/>
          <w:sz w:val="26"/>
          <w:szCs w:val="26"/>
          <w:lang w:val="en-CA"/>
        </w:rPr>
      </w:pPr>
      <w:r>
        <w:rPr>
          <w:rFonts w:ascii="Arial" w:hAnsi="Arial" w:cs="Arial"/>
          <w:color w:val="auto"/>
          <w:sz w:val="26"/>
          <w:szCs w:val="26"/>
          <w:lang w:val="en-CA"/>
        </w:rPr>
        <w:pict w14:anchorId="3C1C305C">
          <v:rect id="_x0000_i1034" style="width:0;height:1.5pt" o:hralign="center" o:hrstd="t" o:hr="t" fillcolor="#a0a0a0" stroked="f"/>
        </w:pict>
      </w:r>
    </w:p>
    <w:p w14:paraId="278CBD27" w14:textId="33D133F8" w:rsidR="00FA3E2B" w:rsidRPr="00FA3E2B" w:rsidRDefault="00FA3E2B" w:rsidP="00FA3E2B">
      <w:pPr>
        <w:autoSpaceDE w:val="0"/>
        <w:autoSpaceDN w:val="0"/>
        <w:adjustRightInd w:val="0"/>
        <w:spacing w:after="0" w:line="240" w:lineRule="auto"/>
        <w:rPr>
          <w:rFonts w:ascii="Arial" w:hAnsi="Arial" w:cs="Arial"/>
          <w:b/>
          <w:bCs/>
          <w:color w:val="auto"/>
          <w:sz w:val="26"/>
          <w:szCs w:val="26"/>
          <w:lang w:val="en-CA"/>
        </w:rPr>
      </w:pPr>
      <w:r w:rsidRPr="00FA3E2B">
        <w:rPr>
          <w:rFonts w:ascii="Arial" w:hAnsi="Arial" w:cs="Arial"/>
          <w:b/>
          <w:bCs/>
          <w:color w:val="auto"/>
          <w:sz w:val="26"/>
          <w:szCs w:val="26"/>
          <w:lang w:val="en-CA"/>
        </w:rPr>
        <w:t>Playground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91"/>
        <w:gridCol w:w="1739"/>
        <w:gridCol w:w="2376"/>
        <w:gridCol w:w="2506"/>
      </w:tblGrid>
      <w:tr w:rsidR="00FA3E2B" w:rsidRPr="00FA3E2B" w14:paraId="775791B6" w14:textId="77777777">
        <w:trPr>
          <w:tblHeader/>
          <w:tblCellSpacing w:w="15" w:type="dxa"/>
        </w:trPr>
        <w:tc>
          <w:tcPr>
            <w:tcW w:w="0" w:type="auto"/>
            <w:vAlign w:val="center"/>
            <w:hideMark/>
          </w:tcPr>
          <w:p w14:paraId="5D415636" w14:textId="77777777" w:rsidR="00FA3E2B" w:rsidRPr="00FA3E2B" w:rsidRDefault="00FA3E2B" w:rsidP="00FA3E2B">
            <w:pPr>
              <w:autoSpaceDE w:val="0"/>
              <w:autoSpaceDN w:val="0"/>
              <w:adjustRightInd w:val="0"/>
              <w:spacing w:after="0" w:line="240" w:lineRule="auto"/>
              <w:rPr>
                <w:rFonts w:ascii="Arial" w:hAnsi="Arial" w:cs="Arial"/>
                <w:b/>
                <w:bCs/>
                <w:color w:val="auto"/>
                <w:sz w:val="26"/>
                <w:szCs w:val="26"/>
                <w:lang w:val="en-CA"/>
              </w:rPr>
            </w:pPr>
            <w:r w:rsidRPr="00FA3E2B">
              <w:rPr>
                <w:rFonts w:ascii="Arial" w:hAnsi="Arial" w:cs="Arial"/>
                <w:b/>
                <w:bCs/>
                <w:color w:val="auto"/>
                <w:sz w:val="26"/>
                <w:szCs w:val="26"/>
                <w:lang w:val="en-CA"/>
              </w:rPr>
              <w:t>Be Safe</w:t>
            </w:r>
          </w:p>
        </w:tc>
        <w:tc>
          <w:tcPr>
            <w:tcW w:w="0" w:type="auto"/>
            <w:vAlign w:val="center"/>
            <w:hideMark/>
          </w:tcPr>
          <w:p w14:paraId="2E9535AD" w14:textId="77777777" w:rsidR="00FA3E2B" w:rsidRPr="00FA3E2B" w:rsidRDefault="00FA3E2B" w:rsidP="00FA3E2B">
            <w:pPr>
              <w:autoSpaceDE w:val="0"/>
              <w:autoSpaceDN w:val="0"/>
              <w:adjustRightInd w:val="0"/>
              <w:spacing w:after="0" w:line="240" w:lineRule="auto"/>
              <w:rPr>
                <w:rFonts w:ascii="Arial" w:hAnsi="Arial" w:cs="Arial"/>
                <w:b/>
                <w:bCs/>
                <w:color w:val="auto"/>
                <w:sz w:val="26"/>
                <w:szCs w:val="26"/>
                <w:lang w:val="en-CA"/>
              </w:rPr>
            </w:pPr>
            <w:r w:rsidRPr="00FA3E2B">
              <w:rPr>
                <w:rFonts w:ascii="Arial" w:hAnsi="Arial" w:cs="Arial"/>
                <w:b/>
                <w:bCs/>
                <w:color w:val="auto"/>
                <w:sz w:val="26"/>
                <w:szCs w:val="26"/>
                <w:lang w:val="en-CA"/>
              </w:rPr>
              <w:t>Be Kind</w:t>
            </w:r>
          </w:p>
        </w:tc>
        <w:tc>
          <w:tcPr>
            <w:tcW w:w="0" w:type="auto"/>
            <w:vAlign w:val="center"/>
            <w:hideMark/>
          </w:tcPr>
          <w:p w14:paraId="2D390271" w14:textId="77777777" w:rsidR="00FA3E2B" w:rsidRPr="00FA3E2B" w:rsidRDefault="00FA3E2B" w:rsidP="00FA3E2B">
            <w:pPr>
              <w:autoSpaceDE w:val="0"/>
              <w:autoSpaceDN w:val="0"/>
              <w:adjustRightInd w:val="0"/>
              <w:spacing w:after="0" w:line="240" w:lineRule="auto"/>
              <w:rPr>
                <w:rFonts w:ascii="Arial" w:hAnsi="Arial" w:cs="Arial"/>
                <w:b/>
                <w:bCs/>
                <w:color w:val="auto"/>
                <w:sz w:val="26"/>
                <w:szCs w:val="26"/>
                <w:lang w:val="en-CA"/>
              </w:rPr>
            </w:pPr>
            <w:r w:rsidRPr="00FA3E2B">
              <w:rPr>
                <w:rFonts w:ascii="Arial" w:hAnsi="Arial" w:cs="Arial"/>
                <w:b/>
                <w:bCs/>
                <w:color w:val="auto"/>
                <w:sz w:val="26"/>
                <w:szCs w:val="26"/>
                <w:lang w:val="en-CA"/>
              </w:rPr>
              <w:t>Be Respectful</w:t>
            </w:r>
          </w:p>
        </w:tc>
        <w:tc>
          <w:tcPr>
            <w:tcW w:w="0" w:type="auto"/>
            <w:vAlign w:val="center"/>
            <w:hideMark/>
          </w:tcPr>
          <w:p w14:paraId="7F1F85A9" w14:textId="77777777" w:rsidR="00FA3E2B" w:rsidRPr="00FA3E2B" w:rsidRDefault="00FA3E2B" w:rsidP="00FA3E2B">
            <w:pPr>
              <w:autoSpaceDE w:val="0"/>
              <w:autoSpaceDN w:val="0"/>
              <w:adjustRightInd w:val="0"/>
              <w:spacing w:after="0" w:line="240" w:lineRule="auto"/>
              <w:rPr>
                <w:rFonts w:ascii="Arial" w:hAnsi="Arial" w:cs="Arial"/>
                <w:b/>
                <w:bCs/>
                <w:color w:val="auto"/>
                <w:sz w:val="26"/>
                <w:szCs w:val="26"/>
                <w:lang w:val="en-CA"/>
              </w:rPr>
            </w:pPr>
            <w:r w:rsidRPr="00FA3E2B">
              <w:rPr>
                <w:rFonts w:ascii="Arial" w:hAnsi="Arial" w:cs="Arial"/>
                <w:b/>
                <w:bCs/>
                <w:color w:val="auto"/>
                <w:sz w:val="26"/>
                <w:szCs w:val="26"/>
                <w:lang w:val="en-CA"/>
              </w:rPr>
              <w:t>Be Responsible</w:t>
            </w:r>
          </w:p>
        </w:tc>
      </w:tr>
      <w:tr w:rsidR="00FA3E2B" w:rsidRPr="00FA3E2B" w14:paraId="22EA4790" w14:textId="77777777">
        <w:trPr>
          <w:tblCellSpacing w:w="15" w:type="dxa"/>
        </w:trPr>
        <w:tc>
          <w:tcPr>
            <w:tcW w:w="0" w:type="auto"/>
            <w:vAlign w:val="center"/>
            <w:hideMark/>
          </w:tcPr>
          <w:p w14:paraId="757DF3EA"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Use equipment safely</w:t>
            </w:r>
          </w:p>
        </w:tc>
        <w:tc>
          <w:tcPr>
            <w:tcW w:w="0" w:type="auto"/>
            <w:vAlign w:val="center"/>
            <w:hideMark/>
          </w:tcPr>
          <w:p w14:paraId="7C03617F"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Be a good sport</w:t>
            </w:r>
          </w:p>
        </w:tc>
        <w:tc>
          <w:tcPr>
            <w:tcW w:w="0" w:type="auto"/>
            <w:vAlign w:val="center"/>
            <w:hideMark/>
          </w:tcPr>
          <w:p w14:paraId="28C05154"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Respect others’ belongings</w:t>
            </w:r>
          </w:p>
        </w:tc>
        <w:tc>
          <w:tcPr>
            <w:tcW w:w="0" w:type="auto"/>
            <w:vAlign w:val="center"/>
            <w:hideMark/>
          </w:tcPr>
          <w:p w14:paraId="74FCD7A8"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Share equipment and space</w:t>
            </w:r>
          </w:p>
        </w:tc>
      </w:tr>
      <w:tr w:rsidR="00FA3E2B" w:rsidRPr="00FA3E2B" w14:paraId="13BE3922" w14:textId="77777777">
        <w:trPr>
          <w:tblCellSpacing w:w="15" w:type="dxa"/>
        </w:trPr>
        <w:tc>
          <w:tcPr>
            <w:tcW w:w="0" w:type="auto"/>
            <w:vAlign w:val="center"/>
            <w:hideMark/>
          </w:tcPr>
          <w:p w14:paraId="10C818C9"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Keep hands/feet to yourself</w:t>
            </w:r>
          </w:p>
        </w:tc>
        <w:tc>
          <w:tcPr>
            <w:tcW w:w="0" w:type="auto"/>
            <w:vAlign w:val="center"/>
            <w:hideMark/>
          </w:tcPr>
          <w:p w14:paraId="676B96B5"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Include others in play</w:t>
            </w:r>
          </w:p>
        </w:tc>
        <w:tc>
          <w:tcPr>
            <w:tcW w:w="0" w:type="auto"/>
            <w:vAlign w:val="center"/>
            <w:hideMark/>
          </w:tcPr>
          <w:p w14:paraId="258186BB"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Care for school property</w:t>
            </w:r>
          </w:p>
        </w:tc>
        <w:tc>
          <w:tcPr>
            <w:tcW w:w="0" w:type="auto"/>
            <w:vAlign w:val="center"/>
            <w:hideMark/>
          </w:tcPr>
          <w:p w14:paraId="751A79C4"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Play fairly</w:t>
            </w:r>
          </w:p>
        </w:tc>
      </w:tr>
      <w:tr w:rsidR="00FA3E2B" w:rsidRPr="00FA3E2B" w14:paraId="46762EB6" w14:textId="77777777">
        <w:trPr>
          <w:tblCellSpacing w:w="15" w:type="dxa"/>
        </w:trPr>
        <w:tc>
          <w:tcPr>
            <w:tcW w:w="0" w:type="auto"/>
            <w:vAlign w:val="center"/>
            <w:hideMark/>
          </w:tcPr>
          <w:p w14:paraId="03A29A9B"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Make safe choices (no rough play or throwing objects)</w:t>
            </w:r>
          </w:p>
        </w:tc>
        <w:tc>
          <w:tcPr>
            <w:tcW w:w="0" w:type="auto"/>
            <w:vAlign w:val="center"/>
            <w:hideMark/>
          </w:tcPr>
          <w:p w14:paraId="1011EA34"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Use kind words</w:t>
            </w:r>
          </w:p>
        </w:tc>
        <w:tc>
          <w:tcPr>
            <w:tcW w:w="0" w:type="auto"/>
            <w:vAlign w:val="center"/>
            <w:hideMark/>
          </w:tcPr>
          <w:p w14:paraId="1A5281B8"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Respect the environment</w:t>
            </w:r>
          </w:p>
        </w:tc>
        <w:tc>
          <w:tcPr>
            <w:tcW w:w="0" w:type="auto"/>
            <w:vAlign w:val="center"/>
            <w:hideMark/>
          </w:tcPr>
          <w:p w14:paraId="6A47257D"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Use positive language</w:t>
            </w:r>
          </w:p>
        </w:tc>
      </w:tr>
    </w:tbl>
    <w:p w14:paraId="3EEAD116" w14:textId="77777777" w:rsidR="00FA3E2B" w:rsidRPr="00FA3E2B" w:rsidRDefault="0080616A" w:rsidP="00FA3E2B">
      <w:pPr>
        <w:autoSpaceDE w:val="0"/>
        <w:autoSpaceDN w:val="0"/>
        <w:adjustRightInd w:val="0"/>
        <w:spacing w:after="0" w:line="240" w:lineRule="auto"/>
        <w:rPr>
          <w:rFonts w:ascii="Arial" w:hAnsi="Arial" w:cs="Arial"/>
          <w:color w:val="auto"/>
          <w:sz w:val="26"/>
          <w:szCs w:val="26"/>
          <w:lang w:val="en-CA"/>
        </w:rPr>
      </w:pPr>
      <w:r>
        <w:rPr>
          <w:rFonts w:ascii="Arial" w:hAnsi="Arial" w:cs="Arial"/>
          <w:color w:val="auto"/>
          <w:sz w:val="26"/>
          <w:szCs w:val="26"/>
          <w:lang w:val="en-CA"/>
        </w:rPr>
        <w:pict w14:anchorId="20781B95">
          <v:rect id="_x0000_i1035" style="width:0;height:1.5pt" o:hralign="center" o:hrstd="t" o:hr="t" fillcolor="#a0a0a0" stroked="f"/>
        </w:pict>
      </w:r>
    </w:p>
    <w:p w14:paraId="6E247EB3" w14:textId="5B55CE3E" w:rsidR="0022408E" w:rsidRDefault="0022408E">
      <w:pPr>
        <w:rPr>
          <w:rFonts w:ascii="Segoe UI Emoji" w:hAnsi="Segoe UI Emoji" w:cs="Segoe UI Emoji"/>
          <w:b/>
          <w:bCs/>
          <w:color w:val="auto"/>
          <w:sz w:val="26"/>
          <w:szCs w:val="26"/>
          <w:lang w:val="en-CA"/>
        </w:rPr>
      </w:pPr>
      <w:r>
        <w:rPr>
          <w:rFonts w:ascii="Segoe UI Emoji" w:hAnsi="Segoe UI Emoji" w:cs="Segoe UI Emoji"/>
          <w:b/>
          <w:bCs/>
          <w:color w:val="auto"/>
          <w:sz w:val="26"/>
          <w:szCs w:val="26"/>
          <w:lang w:val="en-CA"/>
        </w:rPr>
        <w:br w:type="page"/>
      </w:r>
    </w:p>
    <w:p w14:paraId="1D76382D" w14:textId="77777777" w:rsidR="0022408E" w:rsidRDefault="0022408E" w:rsidP="00FA3E2B">
      <w:pPr>
        <w:autoSpaceDE w:val="0"/>
        <w:autoSpaceDN w:val="0"/>
        <w:adjustRightInd w:val="0"/>
        <w:spacing w:after="0" w:line="240" w:lineRule="auto"/>
        <w:rPr>
          <w:rFonts w:ascii="Segoe UI Emoji" w:hAnsi="Segoe UI Emoji" w:cs="Segoe UI Emoji"/>
          <w:b/>
          <w:bCs/>
          <w:color w:val="auto"/>
          <w:sz w:val="26"/>
          <w:szCs w:val="26"/>
          <w:lang w:val="en-CA"/>
        </w:rPr>
      </w:pPr>
    </w:p>
    <w:p w14:paraId="51641215" w14:textId="7B935AF6" w:rsidR="00FA3E2B" w:rsidRPr="00FA3E2B" w:rsidRDefault="00FA3E2B" w:rsidP="00FA3E2B">
      <w:pPr>
        <w:autoSpaceDE w:val="0"/>
        <w:autoSpaceDN w:val="0"/>
        <w:adjustRightInd w:val="0"/>
        <w:spacing w:after="0" w:line="240" w:lineRule="auto"/>
        <w:rPr>
          <w:rFonts w:ascii="Arial" w:hAnsi="Arial" w:cs="Arial"/>
          <w:b/>
          <w:bCs/>
          <w:color w:val="auto"/>
          <w:sz w:val="26"/>
          <w:szCs w:val="26"/>
          <w:lang w:val="en-CA"/>
        </w:rPr>
      </w:pPr>
      <w:r w:rsidRPr="00FA3E2B">
        <w:rPr>
          <w:rFonts w:ascii="Arial" w:hAnsi="Arial" w:cs="Arial"/>
          <w:b/>
          <w:bCs/>
          <w:color w:val="auto"/>
          <w:sz w:val="26"/>
          <w:szCs w:val="26"/>
          <w:lang w:val="en-CA"/>
        </w:rPr>
        <w:t xml:space="preserve"> Washrooms / Change Rooms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09"/>
        <w:gridCol w:w="2763"/>
        <w:gridCol w:w="2128"/>
        <w:gridCol w:w="2503"/>
      </w:tblGrid>
      <w:tr w:rsidR="00FA3E2B" w:rsidRPr="00FA3E2B" w14:paraId="429D3335" w14:textId="77777777">
        <w:trPr>
          <w:tblHeader/>
          <w:tblCellSpacing w:w="15" w:type="dxa"/>
        </w:trPr>
        <w:tc>
          <w:tcPr>
            <w:tcW w:w="0" w:type="auto"/>
            <w:vAlign w:val="center"/>
            <w:hideMark/>
          </w:tcPr>
          <w:p w14:paraId="07168859" w14:textId="77777777" w:rsidR="00FA3E2B" w:rsidRPr="00FA3E2B" w:rsidRDefault="00FA3E2B" w:rsidP="00FA3E2B">
            <w:pPr>
              <w:autoSpaceDE w:val="0"/>
              <w:autoSpaceDN w:val="0"/>
              <w:adjustRightInd w:val="0"/>
              <w:spacing w:after="0" w:line="240" w:lineRule="auto"/>
              <w:rPr>
                <w:rFonts w:ascii="Arial" w:hAnsi="Arial" w:cs="Arial"/>
                <w:b/>
                <w:bCs/>
                <w:color w:val="auto"/>
                <w:sz w:val="26"/>
                <w:szCs w:val="26"/>
                <w:lang w:val="en-CA"/>
              </w:rPr>
            </w:pPr>
            <w:r w:rsidRPr="00FA3E2B">
              <w:rPr>
                <w:rFonts w:ascii="Arial" w:hAnsi="Arial" w:cs="Arial"/>
                <w:b/>
                <w:bCs/>
                <w:color w:val="auto"/>
                <w:sz w:val="26"/>
                <w:szCs w:val="26"/>
                <w:lang w:val="en-CA"/>
              </w:rPr>
              <w:t>Be Safe</w:t>
            </w:r>
          </w:p>
        </w:tc>
        <w:tc>
          <w:tcPr>
            <w:tcW w:w="0" w:type="auto"/>
            <w:vAlign w:val="center"/>
            <w:hideMark/>
          </w:tcPr>
          <w:p w14:paraId="06797436" w14:textId="77777777" w:rsidR="00FA3E2B" w:rsidRPr="00FA3E2B" w:rsidRDefault="00FA3E2B" w:rsidP="00FA3E2B">
            <w:pPr>
              <w:autoSpaceDE w:val="0"/>
              <w:autoSpaceDN w:val="0"/>
              <w:adjustRightInd w:val="0"/>
              <w:spacing w:after="0" w:line="240" w:lineRule="auto"/>
              <w:rPr>
                <w:rFonts w:ascii="Arial" w:hAnsi="Arial" w:cs="Arial"/>
                <w:b/>
                <w:bCs/>
                <w:color w:val="auto"/>
                <w:sz w:val="26"/>
                <w:szCs w:val="26"/>
                <w:lang w:val="en-CA"/>
              </w:rPr>
            </w:pPr>
            <w:r w:rsidRPr="00FA3E2B">
              <w:rPr>
                <w:rFonts w:ascii="Arial" w:hAnsi="Arial" w:cs="Arial"/>
                <w:b/>
                <w:bCs/>
                <w:color w:val="auto"/>
                <w:sz w:val="26"/>
                <w:szCs w:val="26"/>
                <w:lang w:val="en-CA"/>
              </w:rPr>
              <w:t>Be Kind</w:t>
            </w:r>
          </w:p>
        </w:tc>
        <w:tc>
          <w:tcPr>
            <w:tcW w:w="0" w:type="auto"/>
            <w:vAlign w:val="center"/>
            <w:hideMark/>
          </w:tcPr>
          <w:p w14:paraId="7C6BDFBB" w14:textId="77777777" w:rsidR="00FA3E2B" w:rsidRPr="00FA3E2B" w:rsidRDefault="00FA3E2B" w:rsidP="00FA3E2B">
            <w:pPr>
              <w:autoSpaceDE w:val="0"/>
              <w:autoSpaceDN w:val="0"/>
              <w:adjustRightInd w:val="0"/>
              <w:spacing w:after="0" w:line="240" w:lineRule="auto"/>
              <w:rPr>
                <w:rFonts w:ascii="Arial" w:hAnsi="Arial" w:cs="Arial"/>
                <w:b/>
                <w:bCs/>
                <w:color w:val="auto"/>
                <w:sz w:val="26"/>
                <w:szCs w:val="26"/>
                <w:lang w:val="en-CA"/>
              </w:rPr>
            </w:pPr>
            <w:r w:rsidRPr="00FA3E2B">
              <w:rPr>
                <w:rFonts w:ascii="Arial" w:hAnsi="Arial" w:cs="Arial"/>
                <w:b/>
                <w:bCs/>
                <w:color w:val="auto"/>
                <w:sz w:val="26"/>
                <w:szCs w:val="26"/>
                <w:lang w:val="en-CA"/>
              </w:rPr>
              <w:t>Be Respectful</w:t>
            </w:r>
          </w:p>
        </w:tc>
        <w:tc>
          <w:tcPr>
            <w:tcW w:w="0" w:type="auto"/>
            <w:vAlign w:val="center"/>
            <w:hideMark/>
          </w:tcPr>
          <w:p w14:paraId="5172F7E7" w14:textId="77777777" w:rsidR="00FA3E2B" w:rsidRPr="00FA3E2B" w:rsidRDefault="00FA3E2B" w:rsidP="00FA3E2B">
            <w:pPr>
              <w:autoSpaceDE w:val="0"/>
              <w:autoSpaceDN w:val="0"/>
              <w:adjustRightInd w:val="0"/>
              <w:spacing w:after="0" w:line="240" w:lineRule="auto"/>
              <w:rPr>
                <w:rFonts w:ascii="Arial" w:hAnsi="Arial" w:cs="Arial"/>
                <w:b/>
                <w:bCs/>
                <w:color w:val="auto"/>
                <w:sz w:val="26"/>
                <w:szCs w:val="26"/>
                <w:lang w:val="en-CA"/>
              </w:rPr>
            </w:pPr>
            <w:r w:rsidRPr="00FA3E2B">
              <w:rPr>
                <w:rFonts w:ascii="Arial" w:hAnsi="Arial" w:cs="Arial"/>
                <w:b/>
                <w:bCs/>
                <w:color w:val="auto"/>
                <w:sz w:val="26"/>
                <w:szCs w:val="26"/>
                <w:lang w:val="en-CA"/>
              </w:rPr>
              <w:t>Be Responsible</w:t>
            </w:r>
          </w:p>
        </w:tc>
      </w:tr>
      <w:tr w:rsidR="00FA3E2B" w:rsidRPr="00FA3E2B" w14:paraId="6E71BBDC" w14:textId="77777777">
        <w:trPr>
          <w:tblCellSpacing w:w="15" w:type="dxa"/>
        </w:trPr>
        <w:tc>
          <w:tcPr>
            <w:tcW w:w="0" w:type="auto"/>
            <w:vAlign w:val="center"/>
            <w:hideMark/>
          </w:tcPr>
          <w:p w14:paraId="23C24D60"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Use spaces appropriately</w:t>
            </w:r>
          </w:p>
        </w:tc>
        <w:tc>
          <w:tcPr>
            <w:tcW w:w="0" w:type="auto"/>
            <w:vAlign w:val="center"/>
            <w:hideMark/>
          </w:tcPr>
          <w:p w14:paraId="701F1C89"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Respect others’ privacy</w:t>
            </w:r>
          </w:p>
        </w:tc>
        <w:tc>
          <w:tcPr>
            <w:tcW w:w="0" w:type="auto"/>
            <w:vAlign w:val="center"/>
            <w:hideMark/>
          </w:tcPr>
          <w:p w14:paraId="7496AA9A"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Keep space clean</w:t>
            </w:r>
          </w:p>
        </w:tc>
        <w:tc>
          <w:tcPr>
            <w:tcW w:w="0" w:type="auto"/>
            <w:vAlign w:val="center"/>
            <w:hideMark/>
          </w:tcPr>
          <w:p w14:paraId="531BD972"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Wash hands</w:t>
            </w:r>
          </w:p>
        </w:tc>
      </w:tr>
      <w:tr w:rsidR="00FA3E2B" w:rsidRPr="00FA3E2B" w14:paraId="67DD7BCE" w14:textId="77777777">
        <w:trPr>
          <w:tblCellSpacing w:w="15" w:type="dxa"/>
        </w:trPr>
        <w:tc>
          <w:tcPr>
            <w:tcW w:w="0" w:type="auto"/>
            <w:vAlign w:val="center"/>
            <w:hideMark/>
          </w:tcPr>
          <w:p w14:paraId="1C40D1C6"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Keep feet on the floor</w:t>
            </w:r>
          </w:p>
        </w:tc>
        <w:tc>
          <w:tcPr>
            <w:tcW w:w="0" w:type="auto"/>
            <w:vAlign w:val="center"/>
            <w:hideMark/>
          </w:tcPr>
          <w:p w14:paraId="7DBC4D4D"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p>
        </w:tc>
        <w:tc>
          <w:tcPr>
            <w:tcW w:w="0" w:type="auto"/>
            <w:vAlign w:val="center"/>
            <w:hideMark/>
          </w:tcPr>
          <w:p w14:paraId="3BEE81E7"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p>
        </w:tc>
        <w:tc>
          <w:tcPr>
            <w:tcW w:w="0" w:type="auto"/>
            <w:vAlign w:val="center"/>
            <w:hideMark/>
          </w:tcPr>
          <w:p w14:paraId="47FA495E"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Take turns</w:t>
            </w:r>
          </w:p>
        </w:tc>
      </w:tr>
      <w:tr w:rsidR="00FA3E2B" w:rsidRPr="00FA3E2B" w14:paraId="249AD7B7" w14:textId="77777777">
        <w:trPr>
          <w:tblCellSpacing w:w="15" w:type="dxa"/>
        </w:trPr>
        <w:tc>
          <w:tcPr>
            <w:tcW w:w="0" w:type="auto"/>
            <w:vAlign w:val="center"/>
            <w:hideMark/>
          </w:tcPr>
          <w:p w14:paraId="36E373D0"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p>
        </w:tc>
        <w:tc>
          <w:tcPr>
            <w:tcW w:w="0" w:type="auto"/>
            <w:vAlign w:val="center"/>
            <w:hideMark/>
          </w:tcPr>
          <w:p w14:paraId="4EDED491"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p>
        </w:tc>
        <w:tc>
          <w:tcPr>
            <w:tcW w:w="0" w:type="auto"/>
            <w:vAlign w:val="center"/>
            <w:hideMark/>
          </w:tcPr>
          <w:p w14:paraId="558DAEFE"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p>
        </w:tc>
        <w:tc>
          <w:tcPr>
            <w:tcW w:w="0" w:type="auto"/>
            <w:vAlign w:val="center"/>
            <w:hideMark/>
          </w:tcPr>
          <w:p w14:paraId="377F2AD4"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Throw garbage away</w:t>
            </w:r>
          </w:p>
        </w:tc>
      </w:tr>
    </w:tbl>
    <w:p w14:paraId="63525302" w14:textId="77777777" w:rsidR="00FA3E2B" w:rsidRPr="00FA3E2B" w:rsidRDefault="0080616A" w:rsidP="00FA3E2B">
      <w:pPr>
        <w:autoSpaceDE w:val="0"/>
        <w:autoSpaceDN w:val="0"/>
        <w:adjustRightInd w:val="0"/>
        <w:spacing w:after="0" w:line="240" w:lineRule="auto"/>
        <w:rPr>
          <w:rFonts w:ascii="Arial" w:hAnsi="Arial" w:cs="Arial"/>
          <w:color w:val="auto"/>
          <w:sz w:val="26"/>
          <w:szCs w:val="26"/>
          <w:lang w:val="en-CA"/>
        </w:rPr>
      </w:pPr>
      <w:r>
        <w:rPr>
          <w:rFonts w:ascii="Arial" w:hAnsi="Arial" w:cs="Arial"/>
          <w:color w:val="auto"/>
          <w:sz w:val="26"/>
          <w:szCs w:val="26"/>
          <w:lang w:val="en-CA"/>
        </w:rPr>
        <w:pict w14:anchorId="3AC6D4A8">
          <v:rect id="_x0000_i1036" style="width:0;height:1.5pt" o:hralign="center" o:hrstd="t" o:hr="t" fillcolor="#a0a0a0" stroked="f"/>
        </w:pict>
      </w:r>
    </w:p>
    <w:p w14:paraId="68475129" w14:textId="747304FD" w:rsidR="00FA3E2B" w:rsidRPr="00FA3E2B" w:rsidRDefault="00FA3E2B" w:rsidP="00FA3E2B">
      <w:pPr>
        <w:autoSpaceDE w:val="0"/>
        <w:autoSpaceDN w:val="0"/>
        <w:adjustRightInd w:val="0"/>
        <w:spacing w:after="0" w:line="240" w:lineRule="auto"/>
        <w:rPr>
          <w:rFonts w:ascii="Arial" w:hAnsi="Arial" w:cs="Arial"/>
          <w:b/>
          <w:bCs/>
          <w:color w:val="auto"/>
          <w:sz w:val="26"/>
          <w:szCs w:val="26"/>
          <w:lang w:val="en-CA"/>
        </w:rPr>
      </w:pPr>
      <w:r w:rsidRPr="00FA3E2B">
        <w:rPr>
          <w:rFonts w:ascii="Arial" w:hAnsi="Arial" w:cs="Arial"/>
          <w:b/>
          <w:bCs/>
          <w:color w:val="auto"/>
          <w:sz w:val="26"/>
          <w:szCs w:val="26"/>
          <w:lang w:val="en-CA"/>
        </w:rPr>
        <w:t>Assemblies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28"/>
        <w:gridCol w:w="3243"/>
        <w:gridCol w:w="2718"/>
        <w:gridCol w:w="2423"/>
      </w:tblGrid>
      <w:tr w:rsidR="00FA3E2B" w:rsidRPr="00FA3E2B" w14:paraId="610FCBD3" w14:textId="77777777">
        <w:trPr>
          <w:tblHeader/>
          <w:tblCellSpacing w:w="15" w:type="dxa"/>
        </w:trPr>
        <w:tc>
          <w:tcPr>
            <w:tcW w:w="0" w:type="auto"/>
            <w:vAlign w:val="center"/>
            <w:hideMark/>
          </w:tcPr>
          <w:p w14:paraId="13017F25" w14:textId="77777777" w:rsidR="00FA3E2B" w:rsidRPr="00FA3E2B" w:rsidRDefault="00FA3E2B" w:rsidP="00FA3E2B">
            <w:pPr>
              <w:autoSpaceDE w:val="0"/>
              <w:autoSpaceDN w:val="0"/>
              <w:adjustRightInd w:val="0"/>
              <w:spacing w:after="0" w:line="240" w:lineRule="auto"/>
              <w:rPr>
                <w:rFonts w:ascii="Arial" w:hAnsi="Arial" w:cs="Arial"/>
                <w:b/>
                <w:bCs/>
                <w:color w:val="auto"/>
                <w:sz w:val="26"/>
                <w:szCs w:val="26"/>
                <w:lang w:val="en-CA"/>
              </w:rPr>
            </w:pPr>
            <w:r w:rsidRPr="00FA3E2B">
              <w:rPr>
                <w:rFonts w:ascii="Arial" w:hAnsi="Arial" w:cs="Arial"/>
                <w:b/>
                <w:bCs/>
                <w:color w:val="auto"/>
                <w:sz w:val="26"/>
                <w:szCs w:val="26"/>
                <w:lang w:val="en-CA"/>
              </w:rPr>
              <w:t>Be Safe</w:t>
            </w:r>
          </w:p>
        </w:tc>
        <w:tc>
          <w:tcPr>
            <w:tcW w:w="0" w:type="auto"/>
            <w:vAlign w:val="center"/>
            <w:hideMark/>
          </w:tcPr>
          <w:p w14:paraId="3B775B79" w14:textId="77777777" w:rsidR="00FA3E2B" w:rsidRPr="00FA3E2B" w:rsidRDefault="00FA3E2B" w:rsidP="00FA3E2B">
            <w:pPr>
              <w:autoSpaceDE w:val="0"/>
              <w:autoSpaceDN w:val="0"/>
              <w:adjustRightInd w:val="0"/>
              <w:spacing w:after="0" w:line="240" w:lineRule="auto"/>
              <w:rPr>
                <w:rFonts w:ascii="Arial" w:hAnsi="Arial" w:cs="Arial"/>
                <w:b/>
                <w:bCs/>
                <w:color w:val="auto"/>
                <w:sz w:val="26"/>
                <w:szCs w:val="26"/>
                <w:lang w:val="en-CA"/>
              </w:rPr>
            </w:pPr>
            <w:r w:rsidRPr="00FA3E2B">
              <w:rPr>
                <w:rFonts w:ascii="Arial" w:hAnsi="Arial" w:cs="Arial"/>
                <w:b/>
                <w:bCs/>
                <w:color w:val="auto"/>
                <w:sz w:val="26"/>
                <w:szCs w:val="26"/>
                <w:lang w:val="en-CA"/>
              </w:rPr>
              <w:t>Be Kind</w:t>
            </w:r>
          </w:p>
        </w:tc>
        <w:tc>
          <w:tcPr>
            <w:tcW w:w="0" w:type="auto"/>
            <w:vAlign w:val="center"/>
            <w:hideMark/>
          </w:tcPr>
          <w:p w14:paraId="6CFD112A" w14:textId="77777777" w:rsidR="00FA3E2B" w:rsidRPr="00FA3E2B" w:rsidRDefault="00FA3E2B" w:rsidP="00FA3E2B">
            <w:pPr>
              <w:autoSpaceDE w:val="0"/>
              <w:autoSpaceDN w:val="0"/>
              <w:adjustRightInd w:val="0"/>
              <w:spacing w:after="0" w:line="240" w:lineRule="auto"/>
              <w:rPr>
                <w:rFonts w:ascii="Arial" w:hAnsi="Arial" w:cs="Arial"/>
                <w:b/>
                <w:bCs/>
                <w:color w:val="auto"/>
                <w:sz w:val="26"/>
                <w:szCs w:val="26"/>
                <w:lang w:val="en-CA"/>
              </w:rPr>
            </w:pPr>
            <w:r w:rsidRPr="00FA3E2B">
              <w:rPr>
                <w:rFonts w:ascii="Arial" w:hAnsi="Arial" w:cs="Arial"/>
                <w:b/>
                <w:bCs/>
                <w:color w:val="auto"/>
                <w:sz w:val="26"/>
                <w:szCs w:val="26"/>
                <w:lang w:val="en-CA"/>
              </w:rPr>
              <w:t>Be Respectful</w:t>
            </w:r>
          </w:p>
        </w:tc>
        <w:tc>
          <w:tcPr>
            <w:tcW w:w="0" w:type="auto"/>
            <w:vAlign w:val="center"/>
            <w:hideMark/>
          </w:tcPr>
          <w:p w14:paraId="43885ACA" w14:textId="77777777" w:rsidR="00FA3E2B" w:rsidRPr="00FA3E2B" w:rsidRDefault="00FA3E2B" w:rsidP="00FA3E2B">
            <w:pPr>
              <w:autoSpaceDE w:val="0"/>
              <w:autoSpaceDN w:val="0"/>
              <w:adjustRightInd w:val="0"/>
              <w:spacing w:after="0" w:line="240" w:lineRule="auto"/>
              <w:rPr>
                <w:rFonts w:ascii="Arial" w:hAnsi="Arial" w:cs="Arial"/>
                <w:b/>
                <w:bCs/>
                <w:color w:val="auto"/>
                <w:sz w:val="26"/>
                <w:szCs w:val="26"/>
                <w:lang w:val="en-CA"/>
              </w:rPr>
            </w:pPr>
            <w:r w:rsidRPr="00FA3E2B">
              <w:rPr>
                <w:rFonts w:ascii="Arial" w:hAnsi="Arial" w:cs="Arial"/>
                <w:b/>
                <w:bCs/>
                <w:color w:val="auto"/>
                <w:sz w:val="26"/>
                <w:szCs w:val="26"/>
                <w:lang w:val="en-CA"/>
              </w:rPr>
              <w:t>Be Responsible</w:t>
            </w:r>
          </w:p>
        </w:tc>
      </w:tr>
      <w:tr w:rsidR="00FA3E2B" w:rsidRPr="00FA3E2B" w14:paraId="27A1B183" w14:textId="77777777">
        <w:trPr>
          <w:tblCellSpacing w:w="15" w:type="dxa"/>
        </w:trPr>
        <w:tc>
          <w:tcPr>
            <w:tcW w:w="0" w:type="auto"/>
            <w:vAlign w:val="center"/>
            <w:hideMark/>
          </w:tcPr>
          <w:p w14:paraId="360B52B1"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Enter/exit calmly</w:t>
            </w:r>
          </w:p>
        </w:tc>
        <w:tc>
          <w:tcPr>
            <w:tcW w:w="0" w:type="auto"/>
            <w:vAlign w:val="center"/>
            <w:hideMark/>
          </w:tcPr>
          <w:p w14:paraId="6B701F7F"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Encourage others</w:t>
            </w:r>
          </w:p>
        </w:tc>
        <w:tc>
          <w:tcPr>
            <w:tcW w:w="0" w:type="auto"/>
            <w:vAlign w:val="center"/>
            <w:hideMark/>
          </w:tcPr>
          <w:p w14:paraId="47754B1D"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Listen attentively</w:t>
            </w:r>
          </w:p>
        </w:tc>
        <w:tc>
          <w:tcPr>
            <w:tcW w:w="0" w:type="auto"/>
            <w:vAlign w:val="center"/>
            <w:hideMark/>
          </w:tcPr>
          <w:p w14:paraId="79CF7AA9"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Follow directions</w:t>
            </w:r>
          </w:p>
        </w:tc>
      </w:tr>
      <w:tr w:rsidR="00FA3E2B" w:rsidRPr="00FA3E2B" w14:paraId="3119A8CD" w14:textId="77777777">
        <w:trPr>
          <w:tblCellSpacing w:w="15" w:type="dxa"/>
        </w:trPr>
        <w:tc>
          <w:tcPr>
            <w:tcW w:w="0" w:type="auto"/>
            <w:vAlign w:val="center"/>
            <w:hideMark/>
          </w:tcPr>
          <w:p w14:paraId="0123BBD8"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Sit safely with space</w:t>
            </w:r>
          </w:p>
        </w:tc>
        <w:tc>
          <w:tcPr>
            <w:tcW w:w="0" w:type="auto"/>
            <w:vAlign w:val="center"/>
            <w:hideMark/>
          </w:tcPr>
          <w:p w14:paraId="52EA0B5C"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Show appreciation appropriately</w:t>
            </w:r>
          </w:p>
        </w:tc>
        <w:tc>
          <w:tcPr>
            <w:tcW w:w="0" w:type="auto"/>
            <w:vAlign w:val="center"/>
            <w:hideMark/>
          </w:tcPr>
          <w:p w14:paraId="77C2A39C"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Keep comments respectful</w:t>
            </w:r>
          </w:p>
        </w:tc>
        <w:tc>
          <w:tcPr>
            <w:tcW w:w="0" w:type="auto"/>
            <w:vAlign w:val="center"/>
            <w:hideMark/>
          </w:tcPr>
          <w:p w14:paraId="010B7F27"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Be ready to participate</w:t>
            </w:r>
          </w:p>
        </w:tc>
      </w:tr>
    </w:tbl>
    <w:p w14:paraId="406D8BB4" w14:textId="77777777" w:rsidR="00FA3E2B" w:rsidRPr="00FA3E2B" w:rsidRDefault="0080616A" w:rsidP="00FA3E2B">
      <w:pPr>
        <w:autoSpaceDE w:val="0"/>
        <w:autoSpaceDN w:val="0"/>
        <w:adjustRightInd w:val="0"/>
        <w:spacing w:after="0" w:line="240" w:lineRule="auto"/>
        <w:rPr>
          <w:rFonts w:ascii="Arial" w:hAnsi="Arial" w:cs="Arial"/>
          <w:color w:val="auto"/>
          <w:sz w:val="26"/>
          <w:szCs w:val="26"/>
          <w:lang w:val="en-CA"/>
        </w:rPr>
      </w:pPr>
      <w:r>
        <w:rPr>
          <w:rFonts w:ascii="Arial" w:hAnsi="Arial" w:cs="Arial"/>
          <w:color w:val="auto"/>
          <w:sz w:val="26"/>
          <w:szCs w:val="26"/>
          <w:lang w:val="en-CA"/>
        </w:rPr>
        <w:pict w14:anchorId="78D90D57">
          <v:rect id="_x0000_i1037" style="width:0;height:1.5pt" o:hralign="center" o:hrstd="t" o:hr="t" fillcolor="#a0a0a0" stroked="f"/>
        </w:pict>
      </w:r>
    </w:p>
    <w:p w14:paraId="45954574" w14:textId="10459633" w:rsidR="00FA3E2B" w:rsidRPr="00FA3E2B" w:rsidRDefault="00FA3E2B" w:rsidP="00FA3E2B">
      <w:pPr>
        <w:autoSpaceDE w:val="0"/>
        <w:autoSpaceDN w:val="0"/>
        <w:adjustRightInd w:val="0"/>
        <w:spacing w:after="0" w:line="240" w:lineRule="auto"/>
        <w:rPr>
          <w:rFonts w:ascii="Arial" w:hAnsi="Arial" w:cs="Arial"/>
          <w:b/>
          <w:bCs/>
          <w:color w:val="auto"/>
          <w:sz w:val="26"/>
          <w:szCs w:val="26"/>
          <w:lang w:val="en-CA"/>
        </w:rPr>
      </w:pPr>
      <w:r w:rsidRPr="00FA3E2B">
        <w:rPr>
          <w:rFonts w:ascii="Arial" w:hAnsi="Arial" w:cs="Arial"/>
          <w:b/>
          <w:bCs/>
          <w:color w:val="auto"/>
          <w:sz w:val="26"/>
          <w:szCs w:val="26"/>
          <w:lang w:val="en-CA"/>
        </w:rPr>
        <w:t>Classroom / Gym / Learning Spaces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80"/>
        <w:gridCol w:w="2266"/>
        <w:gridCol w:w="2395"/>
        <w:gridCol w:w="3271"/>
      </w:tblGrid>
      <w:tr w:rsidR="00FA3E2B" w:rsidRPr="00FA3E2B" w14:paraId="1B4B45C4" w14:textId="77777777">
        <w:trPr>
          <w:tblHeader/>
          <w:tblCellSpacing w:w="15" w:type="dxa"/>
        </w:trPr>
        <w:tc>
          <w:tcPr>
            <w:tcW w:w="0" w:type="auto"/>
            <w:vAlign w:val="center"/>
            <w:hideMark/>
          </w:tcPr>
          <w:p w14:paraId="0A965932" w14:textId="77777777" w:rsidR="00FA3E2B" w:rsidRPr="00FA3E2B" w:rsidRDefault="00FA3E2B" w:rsidP="00FA3E2B">
            <w:pPr>
              <w:autoSpaceDE w:val="0"/>
              <w:autoSpaceDN w:val="0"/>
              <w:adjustRightInd w:val="0"/>
              <w:spacing w:after="0" w:line="240" w:lineRule="auto"/>
              <w:rPr>
                <w:rFonts w:ascii="Arial" w:hAnsi="Arial" w:cs="Arial"/>
                <w:b/>
                <w:bCs/>
                <w:color w:val="auto"/>
                <w:sz w:val="26"/>
                <w:szCs w:val="26"/>
                <w:lang w:val="en-CA"/>
              </w:rPr>
            </w:pPr>
            <w:r w:rsidRPr="00FA3E2B">
              <w:rPr>
                <w:rFonts w:ascii="Arial" w:hAnsi="Arial" w:cs="Arial"/>
                <w:b/>
                <w:bCs/>
                <w:color w:val="auto"/>
                <w:sz w:val="26"/>
                <w:szCs w:val="26"/>
                <w:lang w:val="en-CA"/>
              </w:rPr>
              <w:t>Be Safe</w:t>
            </w:r>
          </w:p>
        </w:tc>
        <w:tc>
          <w:tcPr>
            <w:tcW w:w="0" w:type="auto"/>
            <w:vAlign w:val="center"/>
            <w:hideMark/>
          </w:tcPr>
          <w:p w14:paraId="44E895C6" w14:textId="77777777" w:rsidR="00FA3E2B" w:rsidRPr="00FA3E2B" w:rsidRDefault="00FA3E2B" w:rsidP="00FA3E2B">
            <w:pPr>
              <w:autoSpaceDE w:val="0"/>
              <w:autoSpaceDN w:val="0"/>
              <w:adjustRightInd w:val="0"/>
              <w:spacing w:after="0" w:line="240" w:lineRule="auto"/>
              <w:rPr>
                <w:rFonts w:ascii="Arial" w:hAnsi="Arial" w:cs="Arial"/>
                <w:b/>
                <w:bCs/>
                <w:color w:val="auto"/>
                <w:sz w:val="26"/>
                <w:szCs w:val="26"/>
                <w:lang w:val="en-CA"/>
              </w:rPr>
            </w:pPr>
            <w:r w:rsidRPr="00FA3E2B">
              <w:rPr>
                <w:rFonts w:ascii="Arial" w:hAnsi="Arial" w:cs="Arial"/>
                <w:b/>
                <w:bCs/>
                <w:color w:val="auto"/>
                <w:sz w:val="26"/>
                <w:szCs w:val="26"/>
                <w:lang w:val="en-CA"/>
              </w:rPr>
              <w:t>Be Kind</w:t>
            </w:r>
          </w:p>
        </w:tc>
        <w:tc>
          <w:tcPr>
            <w:tcW w:w="0" w:type="auto"/>
            <w:vAlign w:val="center"/>
            <w:hideMark/>
          </w:tcPr>
          <w:p w14:paraId="29C6B921" w14:textId="77777777" w:rsidR="00FA3E2B" w:rsidRPr="00FA3E2B" w:rsidRDefault="00FA3E2B" w:rsidP="00FA3E2B">
            <w:pPr>
              <w:autoSpaceDE w:val="0"/>
              <w:autoSpaceDN w:val="0"/>
              <w:adjustRightInd w:val="0"/>
              <w:spacing w:after="0" w:line="240" w:lineRule="auto"/>
              <w:rPr>
                <w:rFonts w:ascii="Arial" w:hAnsi="Arial" w:cs="Arial"/>
                <w:b/>
                <w:bCs/>
                <w:color w:val="auto"/>
                <w:sz w:val="26"/>
                <w:szCs w:val="26"/>
                <w:lang w:val="en-CA"/>
              </w:rPr>
            </w:pPr>
            <w:r w:rsidRPr="00FA3E2B">
              <w:rPr>
                <w:rFonts w:ascii="Arial" w:hAnsi="Arial" w:cs="Arial"/>
                <w:b/>
                <w:bCs/>
                <w:color w:val="auto"/>
                <w:sz w:val="26"/>
                <w:szCs w:val="26"/>
                <w:lang w:val="en-CA"/>
              </w:rPr>
              <w:t>Be Respectful</w:t>
            </w:r>
          </w:p>
        </w:tc>
        <w:tc>
          <w:tcPr>
            <w:tcW w:w="0" w:type="auto"/>
            <w:vAlign w:val="center"/>
            <w:hideMark/>
          </w:tcPr>
          <w:p w14:paraId="47B8E58E" w14:textId="77777777" w:rsidR="00FA3E2B" w:rsidRPr="00FA3E2B" w:rsidRDefault="00FA3E2B" w:rsidP="00FA3E2B">
            <w:pPr>
              <w:autoSpaceDE w:val="0"/>
              <w:autoSpaceDN w:val="0"/>
              <w:adjustRightInd w:val="0"/>
              <w:spacing w:after="0" w:line="240" w:lineRule="auto"/>
              <w:rPr>
                <w:rFonts w:ascii="Arial" w:hAnsi="Arial" w:cs="Arial"/>
                <w:b/>
                <w:bCs/>
                <w:color w:val="auto"/>
                <w:sz w:val="26"/>
                <w:szCs w:val="26"/>
                <w:lang w:val="en-CA"/>
              </w:rPr>
            </w:pPr>
            <w:r w:rsidRPr="00FA3E2B">
              <w:rPr>
                <w:rFonts w:ascii="Arial" w:hAnsi="Arial" w:cs="Arial"/>
                <w:b/>
                <w:bCs/>
                <w:color w:val="auto"/>
                <w:sz w:val="26"/>
                <w:szCs w:val="26"/>
                <w:lang w:val="en-CA"/>
              </w:rPr>
              <w:t>Be Responsible</w:t>
            </w:r>
          </w:p>
        </w:tc>
      </w:tr>
      <w:tr w:rsidR="00FA3E2B" w:rsidRPr="00FA3E2B" w14:paraId="5A3324BA" w14:textId="77777777">
        <w:trPr>
          <w:tblCellSpacing w:w="15" w:type="dxa"/>
        </w:trPr>
        <w:tc>
          <w:tcPr>
            <w:tcW w:w="0" w:type="auto"/>
            <w:vAlign w:val="center"/>
            <w:hideMark/>
          </w:tcPr>
          <w:p w14:paraId="31C02720"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Use equipment safely</w:t>
            </w:r>
          </w:p>
        </w:tc>
        <w:tc>
          <w:tcPr>
            <w:tcW w:w="0" w:type="auto"/>
            <w:vAlign w:val="center"/>
            <w:hideMark/>
          </w:tcPr>
          <w:p w14:paraId="33A9D5EF"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Encourage others</w:t>
            </w:r>
          </w:p>
        </w:tc>
        <w:tc>
          <w:tcPr>
            <w:tcW w:w="0" w:type="auto"/>
            <w:vAlign w:val="center"/>
            <w:hideMark/>
          </w:tcPr>
          <w:p w14:paraId="15810D77"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Take turns speaking</w:t>
            </w:r>
          </w:p>
        </w:tc>
        <w:tc>
          <w:tcPr>
            <w:tcW w:w="0" w:type="auto"/>
            <w:vAlign w:val="center"/>
            <w:hideMark/>
          </w:tcPr>
          <w:p w14:paraId="12EE4754"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Put materials away properly</w:t>
            </w:r>
          </w:p>
        </w:tc>
      </w:tr>
      <w:tr w:rsidR="00FA3E2B" w:rsidRPr="00FA3E2B" w14:paraId="76E11857" w14:textId="77777777">
        <w:trPr>
          <w:tblCellSpacing w:w="15" w:type="dxa"/>
        </w:trPr>
        <w:tc>
          <w:tcPr>
            <w:tcW w:w="0" w:type="auto"/>
            <w:vAlign w:val="center"/>
            <w:hideMark/>
          </w:tcPr>
          <w:p w14:paraId="7714CAC9"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Follow adult guidance</w:t>
            </w:r>
          </w:p>
        </w:tc>
        <w:tc>
          <w:tcPr>
            <w:tcW w:w="0" w:type="auto"/>
            <w:vAlign w:val="center"/>
            <w:hideMark/>
          </w:tcPr>
          <w:p w14:paraId="73B46B57"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Work cooperatively</w:t>
            </w:r>
          </w:p>
        </w:tc>
        <w:tc>
          <w:tcPr>
            <w:tcW w:w="0" w:type="auto"/>
            <w:vAlign w:val="center"/>
            <w:hideMark/>
          </w:tcPr>
          <w:p w14:paraId="6B86DF37"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Listen to others</w:t>
            </w:r>
          </w:p>
        </w:tc>
        <w:tc>
          <w:tcPr>
            <w:tcW w:w="0" w:type="auto"/>
            <w:vAlign w:val="center"/>
            <w:hideMark/>
          </w:tcPr>
          <w:p w14:paraId="302E2F80"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Keep spaces clean</w:t>
            </w:r>
          </w:p>
        </w:tc>
      </w:tr>
      <w:tr w:rsidR="00FA3E2B" w:rsidRPr="00FA3E2B" w14:paraId="1E9654B3" w14:textId="77777777">
        <w:trPr>
          <w:tblCellSpacing w:w="15" w:type="dxa"/>
        </w:trPr>
        <w:tc>
          <w:tcPr>
            <w:tcW w:w="0" w:type="auto"/>
            <w:vAlign w:val="center"/>
            <w:hideMark/>
          </w:tcPr>
          <w:p w14:paraId="346FAF74"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p>
        </w:tc>
        <w:tc>
          <w:tcPr>
            <w:tcW w:w="0" w:type="auto"/>
            <w:vAlign w:val="center"/>
            <w:hideMark/>
          </w:tcPr>
          <w:p w14:paraId="3BAAB3B5"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Include everyone</w:t>
            </w:r>
          </w:p>
        </w:tc>
        <w:tc>
          <w:tcPr>
            <w:tcW w:w="0" w:type="auto"/>
            <w:vAlign w:val="center"/>
            <w:hideMark/>
          </w:tcPr>
          <w:p w14:paraId="1EBCF3EF"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Respect differences</w:t>
            </w:r>
          </w:p>
        </w:tc>
        <w:tc>
          <w:tcPr>
            <w:tcW w:w="0" w:type="auto"/>
            <w:vAlign w:val="center"/>
            <w:hideMark/>
          </w:tcPr>
          <w:p w14:paraId="51E6CEBF"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Be ready to learn</w:t>
            </w:r>
          </w:p>
        </w:tc>
      </w:tr>
    </w:tbl>
    <w:p w14:paraId="083C0C4E" w14:textId="77777777" w:rsidR="00FA3E2B" w:rsidRPr="00FA3E2B" w:rsidRDefault="0080616A" w:rsidP="00FA3E2B">
      <w:pPr>
        <w:autoSpaceDE w:val="0"/>
        <w:autoSpaceDN w:val="0"/>
        <w:adjustRightInd w:val="0"/>
        <w:spacing w:after="0" w:line="240" w:lineRule="auto"/>
        <w:rPr>
          <w:rFonts w:ascii="Arial" w:hAnsi="Arial" w:cs="Arial"/>
          <w:color w:val="auto"/>
          <w:sz w:val="26"/>
          <w:szCs w:val="26"/>
          <w:lang w:val="en-CA"/>
        </w:rPr>
      </w:pPr>
      <w:r>
        <w:rPr>
          <w:rFonts w:ascii="Arial" w:hAnsi="Arial" w:cs="Arial"/>
          <w:color w:val="auto"/>
          <w:sz w:val="26"/>
          <w:szCs w:val="26"/>
          <w:lang w:val="en-CA"/>
        </w:rPr>
        <w:pict w14:anchorId="39E1BA6B">
          <v:rect id="_x0000_i1038" style="width:0;height:1.5pt" o:hralign="center" o:hrstd="t" o:hr="t" fillcolor="#a0a0a0" stroked="f"/>
        </w:pict>
      </w:r>
    </w:p>
    <w:p w14:paraId="02B0C56F" w14:textId="589FDF5E" w:rsidR="00FA3E2B" w:rsidRPr="00FA3E2B" w:rsidRDefault="00FA3E2B" w:rsidP="00FA3E2B">
      <w:pPr>
        <w:autoSpaceDE w:val="0"/>
        <w:autoSpaceDN w:val="0"/>
        <w:adjustRightInd w:val="0"/>
        <w:spacing w:after="0" w:line="240" w:lineRule="auto"/>
        <w:rPr>
          <w:rFonts w:ascii="Arial" w:hAnsi="Arial" w:cs="Arial"/>
          <w:b/>
          <w:bCs/>
          <w:color w:val="auto"/>
          <w:sz w:val="26"/>
          <w:szCs w:val="26"/>
          <w:lang w:val="en-CA"/>
        </w:rPr>
      </w:pPr>
      <w:r w:rsidRPr="00FA3E2B">
        <w:rPr>
          <w:rFonts w:ascii="Arial" w:hAnsi="Arial" w:cs="Arial"/>
          <w:b/>
          <w:bCs/>
          <w:color w:val="auto"/>
          <w:sz w:val="26"/>
          <w:szCs w:val="26"/>
          <w:lang w:val="en-CA"/>
        </w:rPr>
        <w:t xml:space="preserve"> </w:t>
      </w:r>
      <w:proofErr w:type="gramStart"/>
      <w:r w:rsidRPr="00FA3E2B">
        <w:rPr>
          <w:rFonts w:ascii="Arial" w:hAnsi="Arial" w:cs="Arial"/>
          <w:b/>
          <w:bCs/>
          <w:color w:val="auto"/>
          <w:sz w:val="26"/>
          <w:szCs w:val="26"/>
          <w:lang w:val="en-CA"/>
        </w:rPr>
        <w:t>Lunch Room</w:t>
      </w:r>
      <w:proofErr w:type="gram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36"/>
        <w:gridCol w:w="1741"/>
        <w:gridCol w:w="2356"/>
        <w:gridCol w:w="2779"/>
      </w:tblGrid>
      <w:tr w:rsidR="00FA3E2B" w:rsidRPr="00FA3E2B" w14:paraId="4BA69EBA" w14:textId="77777777">
        <w:trPr>
          <w:tblHeader/>
          <w:tblCellSpacing w:w="15" w:type="dxa"/>
        </w:trPr>
        <w:tc>
          <w:tcPr>
            <w:tcW w:w="0" w:type="auto"/>
            <w:vAlign w:val="center"/>
            <w:hideMark/>
          </w:tcPr>
          <w:p w14:paraId="5292F689" w14:textId="77777777" w:rsidR="00FA3E2B" w:rsidRPr="00FA3E2B" w:rsidRDefault="00FA3E2B" w:rsidP="00FA3E2B">
            <w:pPr>
              <w:autoSpaceDE w:val="0"/>
              <w:autoSpaceDN w:val="0"/>
              <w:adjustRightInd w:val="0"/>
              <w:spacing w:after="0" w:line="240" w:lineRule="auto"/>
              <w:rPr>
                <w:rFonts w:ascii="Arial" w:hAnsi="Arial" w:cs="Arial"/>
                <w:b/>
                <w:bCs/>
                <w:color w:val="auto"/>
                <w:sz w:val="26"/>
                <w:szCs w:val="26"/>
                <w:lang w:val="en-CA"/>
              </w:rPr>
            </w:pPr>
            <w:r w:rsidRPr="00FA3E2B">
              <w:rPr>
                <w:rFonts w:ascii="Arial" w:hAnsi="Arial" w:cs="Arial"/>
                <w:b/>
                <w:bCs/>
                <w:color w:val="auto"/>
                <w:sz w:val="26"/>
                <w:szCs w:val="26"/>
                <w:lang w:val="en-CA"/>
              </w:rPr>
              <w:t>Be Safe</w:t>
            </w:r>
          </w:p>
        </w:tc>
        <w:tc>
          <w:tcPr>
            <w:tcW w:w="0" w:type="auto"/>
            <w:vAlign w:val="center"/>
            <w:hideMark/>
          </w:tcPr>
          <w:p w14:paraId="6B08BCFC" w14:textId="77777777" w:rsidR="00FA3E2B" w:rsidRPr="00FA3E2B" w:rsidRDefault="00FA3E2B" w:rsidP="00FA3E2B">
            <w:pPr>
              <w:autoSpaceDE w:val="0"/>
              <w:autoSpaceDN w:val="0"/>
              <w:adjustRightInd w:val="0"/>
              <w:spacing w:after="0" w:line="240" w:lineRule="auto"/>
              <w:rPr>
                <w:rFonts w:ascii="Arial" w:hAnsi="Arial" w:cs="Arial"/>
                <w:b/>
                <w:bCs/>
                <w:color w:val="auto"/>
                <w:sz w:val="26"/>
                <w:szCs w:val="26"/>
                <w:lang w:val="en-CA"/>
              </w:rPr>
            </w:pPr>
            <w:r w:rsidRPr="00FA3E2B">
              <w:rPr>
                <w:rFonts w:ascii="Arial" w:hAnsi="Arial" w:cs="Arial"/>
                <w:b/>
                <w:bCs/>
                <w:color w:val="auto"/>
                <w:sz w:val="26"/>
                <w:szCs w:val="26"/>
                <w:lang w:val="en-CA"/>
              </w:rPr>
              <w:t>Be Kind</w:t>
            </w:r>
          </w:p>
        </w:tc>
        <w:tc>
          <w:tcPr>
            <w:tcW w:w="0" w:type="auto"/>
            <w:vAlign w:val="center"/>
            <w:hideMark/>
          </w:tcPr>
          <w:p w14:paraId="494710DF" w14:textId="77777777" w:rsidR="00FA3E2B" w:rsidRPr="00FA3E2B" w:rsidRDefault="00FA3E2B" w:rsidP="00FA3E2B">
            <w:pPr>
              <w:autoSpaceDE w:val="0"/>
              <w:autoSpaceDN w:val="0"/>
              <w:adjustRightInd w:val="0"/>
              <w:spacing w:after="0" w:line="240" w:lineRule="auto"/>
              <w:rPr>
                <w:rFonts w:ascii="Arial" w:hAnsi="Arial" w:cs="Arial"/>
                <w:b/>
                <w:bCs/>
                <w:color w:val="auto"/>
                <w:sz w:val="26"/>
                <w:szCs w:val="26"/>
                <w:lang w:val="en-CA"/>
              </w:rPr>
            </w:pPr>
            <w:r w:rsidRPr="00FA3E2B">
              <w:rPr>
                <w:rFonts w:ascii="Arial" w:hAnsi="Arial" w:cs="Arial"/>
                <w:b/>
                <w:bCs/>
                <w:color w:val="auto"/>
                <w:sz w:val="26"/>
                <w:szCs w:val="26"/>
                <w:lang w:val="en-CA"/>
              </w:rPr>
              <w:t>Be Respectful</w:t>
            </w:r>
          </w:p>
        </w:tc>
        <w:tc>
          <w:tcPr>
            <w:tcW w:w="0" w:type="auto"/>
            <w:vAlign w:val="center"/>
            <w:hideMark/>
          </w:tcPr>
          <w:p w14:paraId="465F28A2" w14:textId="77777777" w:rsidR="00FA3E2B" w:rsidRPr="00FA3E2B" w:rsidRDefault="00FA3E2B" w:rsidP="00FA3E2B">
            <w:pPr>
              <w:autoSpaceDE w:val="0"/>
              <w:autoSpaceDN w:val="0"/>
              <w:adjustRightInd w:val="0"/>
              <w:spacing w:after="0" w:line="240" w:lineRule="auto"/>
              <w:rPr>
                <w:rFonts w:ascii="Arial" w:hAnsi="Arial" w:cs="Arial"/>
                <w:b/>
                <w:bCs/>
                <w:color w:val="auto"/>
                <w:sz w:val="26"/>
                <w:szCs w:val="26"/>
                <w:lang w:val="en-CA"/>
              </w:rPr>
            </w:pPr>
            <w:r w:rsidRPr="00FA3E2B">
              <w:rPr>
                <w:rFonts w:ascii="Arial" w:hAnsi="Arial" w:cs="Arial"/>
                <w:b/>
                <w:bCs/>
                <w:color w:val="auto"/>
                <w:sz w:val="26"/>
                <w:szCs w:val="26"/>
                <w:lang w:val="en-CA"/>
              </w:rPr>
              <w:t>Be Responsible</w:t>
            </w:r>
          </w:p>
        </w:tc>
      </w:tr>
      <w:tr w:rsidR="00FA3E2B" w:rsidRPr="00FA3E2B" w14:paraId="46B55A50" w14:textId="77777777">
        <w:trPr>
          <w:tblCellSpacing w:w="15" w:type="dxa"/>
        </w:trPr>
        <w:tc>
          <w:tcPr>
            <w:tcW w:w="0" w:type="auto"/>
            <w:vAlign w:val="center"/>
            <w:hideMark/>
          </w:tcPr>
          <w:p w14:paraId="5224112C"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Stay seated unless given permission</w:t>
            </w:r>
          </w:p>
        </w:tc>
        <w:tc>
          <w:tcPr>
            <w:tcW w:w="0" w:type="auto"/>
            <w:vAlign w:val="center"/>
            <w:hideMark/>
          </w:tcPr>
          <w:p w14:paraId="4CB3A963"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Use polite words</w:t>
            </w:r>
          </w:p>
        </w:tc>
        <w:tc>
          <w:tcPr>
            <w:tcW w:w="0" w:type="auto"/>
            <w:vAlign w:val="center"/>
            <w:hideMark/>
          </w:tcPr>
          <w:p w14:paraId="23762417"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Respect others’ space</w:t>
            </w:r>
          </w:p>
        </w:tc>
        <w:tc>
          <w:tcPr>
            <w:tcW w:w="0" w:type="auto"/>
            <w:vAlign w:val="center"/>
            <w:hideMark/>
          </w:tcPr>
          <w:p w14:paraId="06535A21"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Clean up after yourself</w:t>
            </w:r>
          </w:p>
        </w:tc>
      </w:tr>
      <w:tr w:rsidR="00FA3E2B" w:rsidRPr="00FA3E2B" w14:paraId="6889409D" w14:textId="77777777">
        <w:trPr>
          <w:tblCellSpacing w:w="15" w:type="dxa"/>
        </w:trPr>
        <w:tc>
          <w:tcPr>
            <w:tcW w:w="0" w:type="auto"/>
            <w:vAlign w:val="center"/>
            <w:hideMark/>
          </w:tcPr>
          <w:p w14:paraId="36567CFD"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Eat safely</w:t>
            </w:r>
          </w:p>
        </w:tc>
        <w:tc>
          <w:tcPr>
            <w:tcW w:w="0" w:type="auto"/>
            <w:vAlign w:val="center"/>
            <w:hideMark/>
          </w:tcPr>
          <w:p w14:paraId="2F05CC27"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Include others</w:t>
            </w:r>
          </w:p>
        </w:tc>
        <w:tc>
          <w:tcPr>
            <w:tcW w:w="0" w:type="auto"/>
            <w:vAlign w:val="center"/>
            <w:hideMark/>
          </w:tcPr>
          <w:p w14:paraId="0C75D0A2"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p>
        </w:tc>
        <w:tc>
          <w:tcPr>
            <w:tcW w:w="0" w:type="auto"/>
            <w:vAlign w:val="center"/>
            <w:hideMark/>
          </w:tcPr>
          <w:p w14:paraId="1ED18FE0"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Follow lunchroom routines</w:t>
            </w:r>
          </w:p>
        </w:tc>
      </w:tr>
    </w:tbl>
    <w:p w14:paraId="7480C8BC" w14:textId="77777777" w:rsidR="00FA3E2B" w:rsidRPr="00FA3E2B" w:rsidRDefault="0080616A" w:rsidP="00FA3E2B">
      <w:pPr>
        <w:autoSpaceDE w:val="0"/>
        <w:autoSpaceDN w:val="0"/>
        <w:adjustRightInd w:val="0"/>
        <w:spacing w:after="0" w:line="240" w:lineRule="auto"/>
        <w:rPr>
          <w:rFonts w:ascii="Arial" w:hAnsi="Arial" w:cs="Arial"/>
          <w:color w:val="auto"/>
          <w:sz w:val="26"/>
          <w:szCs w:val="26"/>
          <w:lang w:val="en-CA"/>
        </w:rPr>
      </w:pPr>
      <w:r>
        <w:rPr>
          <w:rFonts w:ascii="Arial" w:hAnsi="Arial" w:cs="Arial"/>
          <w:color w:val="auto"/>
          <w:sz w:val="26"/>
          <w:szCs w:val="26"/>
          <w:lang w:val="en-CA"/>
        </w:rPr>
        <w:pict w14:anchorId="23B95F6F">
          <v:rect id="_x0000_i1039" style="width:0;height:1.5pt" o:hralign="center" o:hrstd="t" o:hr="t" fillcolor="#a0a0a0" stroked="f"/>
        </w:pict>
      </w:r>
    </w:p>
    <w:p w14:paraId="0BA1BE40" w14:textId="77777777" w:rsidR="00FA3E2B" w:rsidRPr="00FA3E2B" w:rsidRDefault="00FA3E2B" w:rsidP="00FA3E2B">
      <w:pPr>
        <w:autoSpaceDE w:val="0"/>
        <w:autoSpaceDN w:val="0"/>
        <w:adjustRightInd w:val="0"/>
        <w:spacing w:after="0" w:line="240" w:lineRule="auto"/>
        <w:rPr>
          <w:rFonts w:ascii="Arial" w:hAnsi="Arial" w:cs="Arial"/>
          <w:b/>
          <w:bCs/>
          <w:color w:val="auto"/>
          <w:sz w:val="26"/>
          <w:szCs w:val="26"/>
          <w:lang w:val="en-CA"/>
        </w:rPr>
      </w:pPr>
      <w:r w:rsidRPr="00FA3E2B">
        <w:rPr>
          <w:rFonts w:ascii="Segoe UI Emoji" w:hAnsi="Segoe UI Emoji" w:cs="Segoe UI Emoji"/>
          <w:b/>
          <w:bCs/>
          <w:color w:val="auto"/>
          <w:sz w:val="26"/>
          <w:szCs w:val="26"/>
          <w:lang w:val="en-CA"/>
        </w:rPr>
        <w:t>🎉</w:t>
      </w:r>
      <w:r w:rsidRPr="00FA3E2B">
        <w:rPr>
          <w:rFonts w:ascii="Arial" w:hAnsi="Arial" w:cs="Arial"/>
          <w:b/>
          <w:bCs/>
          <w:color w:val="auto"/>
          <w:sz w:val="26"/>
          <w:szCs w:val="26"/>
          <w:lang w:val="en-CA"/>
        </w:rPr>
        <w:t xml:space="preserve"> School Functions / Field Trips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73"/>
        <w:gridCol w:w="3068"/>
        <w:gridCol w:w="2791"/>
        <w:gridCol w:w="2180"/>
      </w:tblGrid>
      <w:tr w:rsidR="00FA3E2B" w:rsidRPr="00FA3E2B" w14:paraId="77D9BF07" w14:textId="77777777">
        <w:trPr>
          <w:tblHeader/>
          <w:tblCellSpacing w:w="15" w:type="dxa"/>
        </w:trPr>
        <w:tc>
          <w:tcPr>
            <w:tcW w:w="0" w:type="auto"/>
            <w:vAlign w:val="center"/>
            <w:hideMark/>
          </w:tcPr>
          <w:p w14:paraId="570C4ABB" w14:textId="77777777" w:rsidR="00FA3E2B" w:rsidRPr="00FA3E2B" w:rsidRDefault="00FA3E2B" w:rsidP="00FA3E2B">
            <w:pPr>
              <w:autoSpaceDE w:val="0"/>
              <w:autoSpaceDN w:val="0"/>
              <w:adjustRightInd w:val="0"/>
              <w:spacing w:after="0" w:line="240" w:lineRule="auto"/>
              <w:rPr>
                <w:rFonts w:ascii="Arial" w:hAnsi="Arial" w:cs="Arial"/>
                <w:b/>
                <w:bCs/>
                <w:color w:val="auto"/>
                <w:sz w:val="26"/>
                <w:szCs w:val="26"/>
                <w:lang w:val="en-CA"/>
              </w:rPr>
            </w:pPr>
            <w:r w:rsidRPr="00FA3E2B">
              <w:rPr>
                <w:rFonts w:ascii="Arial" w:hAnsi="Arial" w:cs="Arial"/>
                <w:b/>
                <w:bCs/>
                <w:color w:val="auto"/>
                <w:sz w:val="26"/>
                <w:szCs w:val="26"/>
                <w:lang w:val="en-CA"/>
              </w:rPr>
              <w:t>Be Safe</w:t>
            </w:r>
          </w:p>
        </w:tc>
        <w:tc>
          <w:tcPr>
            <w:tcW w:w="0" w:type="auto"/>
            <w:vAlign w:val="center"/>
            <w:hideMark/>
          </w:tcPr>
          <w:p w14:paraId="0D9BCB97" w14:textId="77777777" w:rsidR="00FA3E2B" w:rsidRPr="00FA3E2B" w:rsidRDefault="00FA3E2B" w:rsidP="00FA3E2B">
            <w:pPr>
              <w:autoSpaceDE w:val="0"/>
              <w:autoSpaceDN w:val="0"/>
              <w:adjustRightInd w:val="0"/>
              <w:spacing w:after="0" w:line="240" w:lineRule="auto"/>
              <w:rPr>
                <w:rFonts w:ascii="Arial" w:hAnsi="Arial" w:cs="Arial"/>
                <w:b/>
                <w:bCs/>
                <w:color w:val="auto"/>
                <w:sz w:val="26"/>
                <w:szCs w:val="26"/>
                <w:lang w:val="en-CA"/>
              </w:rPr>
            </w:pPr>
            <w:r w:rsidRPr="00FA3E2B">
              <w:rPr>
                <w:rFonts w:ascii="Arial" w:hAnsi="Arial" w:cs="Arial"/>
                <w:b/>
                <w:bCs/>
                <w:color w:val="auto"/>
                <w:sz w:val="26"/>
                <w:szCs w:val="26"/>
                <w:lang w:val="en-CA"/>
              </w:rPr>
              <w:t>Be Kind</w:t>
            </w:r>
          </w:p>
        </w:tc>
        <w:tc>
          <w:tcPr>
            <w:tcW w:w="0" w:type="auto"/>
            <w:vAlign w:val="center"/>
            <w:hideMark/>
          </w:tcPr>
          <w:p w14:paraId="2CDE29A9" w14:textId="77777777" w:rsidR="00FA3E2B" w:rsidRPr="00FA3E2B" w:rsidRDefault="00FA3E2B" w:rsidP="00FA3E2B">
            <w:pPr>
              <w:autoSpaceDE w:val="0"/>
              <w:autoSpaceDN w:val="0"/>
              <w:adjustRightInd w:val="0"/>
              <w:spacing w:after="0" w:line="240" w:lineRule="auto"/>
              <w:rPr>
                <w:rFonts w:ascii="Arial" w:hAnsi="Arial" w:cs="Arial"/>
                <w:b/>
                <w:bCs/>
                <w:color w:val="auto"/>
                <w:sz w:val="26"/>
                <w:szCs w:val="26"/>
                <w:lang w:val="en-CA"/>
              </w:rPr>
            </w:pPr>
            <w:r w:rsidRPr="00FA3E2B">
              <w:rPr>
                <w:rFonts w:ascii="Arial" w:hAnsi="Arial" w:cs="Arial"/>
                <w:b/>
                <w:bCs/>
                <w:color w:val="auto"/>
                <w:sz w:val="26"/>
                <w:szCs w:val="26"/>
                <w:lang w:val="en-CA"/>
              </w:rPr>
              <w:t>Be Respectful</w:t>
            </w:r>
          </w:p>
        </w:tc>
        <w:tc>
          <w:tcPr>
            <w:tcW w:w="0" w:type="auto"/>
            <w:vAlign w:val="center"/>
            <w:hideMark/>
          </w:tcPr>
          <w:p w14:paraId="61F10F03" w14:textId="77777777" w:rsidR="00FA3E2B" w:rsidRPr="00FA3E2B" w:rsidRDefault="00FA3E2B" w:rsidP="00FA3E2B">
            <w:pPr>
              <w:autoSpaceDE w:val="0"/>
              <w:autoSpaceDN w:val="0"/>
              <w:adjustRightInd w:val="0"/>
              <w:spacing w:after="0" w:line="240" w:lineRule="auto"/>
              <w:rPr>
                <w:rFonts w:ascii="Arial" w:hAnsi="Arial" w:cs="Arial"/>
                <w:b/>
                <w:bCs/>
                <w:color w:val="auto"/>
                <w:sz w:val="26"/>
                <w:szCs w:val="26"/>
                <w:lang w:val="en-CA"/>
              </w:rPr>
            </w:pPr>
            <w:r w:rsidRPr="00FA3E2B">
              <w:rPr>
                <w:rFonts w:ascii="Arial" w:hAnsi="Arial" w:cs="Arial"/>
                <w:b/>
                <w:bCs/>
                <w:color w:val="auto"/>
                <w:sz w:val="26"/>
                <w:szCs w:val="26"/>
                <w:lang w:val="en-CA"/>
              </w:rPr>
              <w:t>Be Responsible</w:t>
            </w:r>
          </w:p>
        </w:tc>
      </w:tr>
      <w:tr w:rsidR="00FA3E2B" w:rsidRPr="00FA3E2B" w14:paraId="2CBD53E9" w14:textId="77777777">
        <w:trPr>
          <w:tblCellSpacing w:w="15" w:type="dxa"/>
        </w:trPr>
        <w:tc>
          <w:tcPr>
            <w:tcW w:w="0" w:type="auto"/>
            <w:vAlign w:val="center"/>
            <w:hideMark/>
          </w:tcPr>
          <w:p w14:paraId="778260AE"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Stay with your group</w:t>
            </w:r>
          </w:p>
        </w:tc>
        <w:tc>
          <w:tcPr>
            <w:tcW w:w="0" w:type="auto"/>
            <w:vAlign w:val="center"/>
            <w:hideMark/>
          </w:tcPr>
          <w:p w14:paraId="5FC3FE34"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Represent RMES positively</w:t>
            </w:r>
          </w:p>
        </w:tc>
        <w:tc>
          <w:tcPr>
            <w:tcW w:w="0" w:type="auto"/>
            <w:vAlign w:val="center"/>
            <w:hideMark/>
          </w:tcPr>
          <w:p w14:paraId="7CFBE8A1"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Listen to supervisors</w:t>
            </w:r>
          </w:p>
        </w:tc>
        <w:tc>
          <w:tcPr>
            <w:tcW w:w="0" w:type="auto"/>
            <w:vAlign w:val="center"/>
            <w:hideMark/>
          </w:tcPr>
          <w:p w14:paraId="67185D39"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Follow directions</w:t>
            </w:r>
          </w:p>
        </w:tc>
      </w:tr>
      <w:tr w:rsidR="00FA3E2B" w:rsidRPr="00FA3E2B" w14:paraId="71E62999" w14:textId="77777777">
        <w:trPr>
          <w:tblCellSpacing w:w="15" w:type="dxa"/>
        </w:trPr>
        <w:tc>
          <w:tcPr>
            <w:tcW w:w="0" w:type="auto"/>
            <w:vAlign w:val="center"/>
            <w:hideMark/>
          </w:tcPr>
          <w:p w14:paraId="7648E350"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Follow adult guidance</w:t>
            </w:r>
          </w:p>
        </w:tc>
        <w:tc>
          <w:tcPr>
            <w:tcW w:w="0" w:type="auto"/>
            <w:vAlign w:val="center"/>
            <w:hideMark/>
          </w:tcPr>
          <w:p w14:paraId="654573D0"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Include others</w:t>
            </w:r>
          </w:p>
        </w:tc>
        <w:tc>
          <w:tcPr>
            <w:tcW w:w="0" w:type="auto"/>
            <w:vAlign w:val="center"/>
            <w:hideMark/>
          </w:tcPr>
          <w:p w14:paraId="3478E73A"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Respect the space/place</w:t>
            </w:r>
          </w:p>
        </w:tc>
        <w:tc>
          <w:tcPr>
            <w:tcW w:w="0" w:type="auto"/>
            <w:vAlign w:val="center"/>
            <w:hideMark/>
          </w:tcPr>
          <w:p w14:paraId="1D4B6ECB"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Make safe choices</w:t>
            </w:r>
          </w:p>
        </w:tc>
      </w:tr>
    </w:tbl>
    <w:p w14:paraId="25D6DA34" w14:textId="77777777" w:rsidR="00FA3E2B" w:rsidRPr="00FA3E2B" w:rsidRDefault="0080616A" w:rsidP="00FA3E2B">
      <w:pPr>
        <w:autoSpaceDE w:val="0"/>
        <w:autoSpaceDN w:val="0"/>
        <w:adjustRightInd w:val="0"/>
        <w:spacing w:after="0" w:line="240" w:lineRule="auto"/>
        <w:rPr>
          <w:rFonts w:ascii="Arial" w:hAnsi="Arial" w:cs="Arial"/>
          <w:color w:val="auto"/>
          <w:sz w:val="26"/>
          <w:szCs w:val="26"/>
          <w:lang w:val="en-CA"/>
        </w:rPr>
      </w:pPr>
      <w:r>
        <w:rPr>
          <w:rFonts w:ascii="Arial" w:hAnsi="Arial" w:cs="Arial"/>
          <w:color w:val="auto"/>
          <w:sz w:val="26"/>
          <w:szCs w:val="26"/>
          <w:lang w:val="en-CA"/>
        </w:rPr>
        <w:pict w14:anchorId="198EE085">
          <v:rect id="_x0000_i1040" style="width:0;height:1.5pt" o:hralign="center" o:hrstd="t" o:hr="t" fillcolor="#a0a0a0" stroked="f"/>
        </w:pict>
      </w:r>
    </w:p>
    <w:p w14:paraId="131843AF" w14:textId="77777777" w:rsidR="00E752BD" w:rsidRDefault="00E752BD" w:rsidP="00FA3E2B">
      <w:pPr>
        <w:autoSpaceDE w:val="0"/>
        <w:autoSpaceDN w:val="0"/>
        <w:adjustRightInd w:val="0"/>
        <w:spacing w:after="0" w:line="240" w:lineRule="auto"/>
        <w:rPr>
          <w:rFonts w:ascii="Segoe UI Emoji" w:hAnsi="Segoe UI Emoji" w:cs="Segoe UI Emoji"/>
          <w:b/>
          <w:bCs/>
          <w:color w:val="auto"/>
          <w:sz w:val="26"/>
          <w:szCs w:val="26"/>
          <w:lang w:val="en-CA"/>
        </w:rPr>
      </w:pPr>
    </w:p>
    <w:p w14:paraId="23C7B9B1" w14:textId="77777777" w:rsidR="00E752BD" w:rsidRDefault="00E752BD" w:rsidP="00FA3E2B">
      <w:pPr>
        <w:autoSpaceDE w:val="0"/>
        <w:autoSpaceDN w:val="0"/>
        <w:adjustRightInd w:val="0"/>
        <w:spacing w:after="0" w:line="240" w:lineRule="auto"/>
        <w:rPr>
          <w:rFonts w:ascii="Segoe UI Emoji" w:hAnsi="Segoe UI Emoji" w:cs="Segoe UI Emoji"/>
          <w:b/>
          <w:bCs/>
          <w:color w:val="auto"/>
          <w:sz w:val="26"/>
          <w:szCs w:val="26"/>
          <w:lang w:val="en-CA"/>
        </w:rPr>
      </w:pPr>
    </w:p>
    <w:p w14:paraId="3E7DCE0A" w14:textId="1120E3FB" w:rsidR="00FA3E2B" w:rsidRPr="00FA3E2B" w:rsidRDefault="00FA3E2B" w:rsidP="00FA3E2B">
      <w:pPr>
        <w:autoSpaceDE w:val="0"/>
        <w:autoSpaceDN w:val="0"/>
        <w:adjustRightInd w:val="0"/>
        <w:spacing w:after="0" w:line="240" w:lineRule="auto"/>
        <w:rPr>
          <w:rFonts w:ascii="Arial" w:hAnsi="Arial" w:cs="Arial"/>
          <w:b/>
          <w:bCs/>
          <w:color w:val="auto"/>
          <w:sz w:val="26"/>
          <w:szCs w:val="26"/>
          <w:lang w:val="en-CA"/>
        </w:rPr>
      </w:pPr>
      <w:r w:rsidRPr="00FA3E2B">
        <w:rPr>
          <w:rFonts w:ascii="Segoe UI Emoji" w:hAnsi="Segoe UI Emoji" w:cs="Segoe UI Emoji"/>
          <w:b/>
          <w:bCs/>
          <w:color w:val="auto"/>
          <w:sz w:val="26"/>
          <w:szCs w:val="26"/>
          <w:lang w:val="en-CA"/>
        </w:rPr>
        <w:lastRenderedPageBreak/>
        <w:t>🚶</w:t>
      </w:r>
      <w:r w:rsidRPr="00FA3E2B">
        <w:rPr>
          <w:rFonts w:ascii="Arial" w:hAnsi="Arial" w:cs="Arial"/>
          <w:b/>
          <w:bCs/>
          <w:color w:val="auto"/>
          <w:sz w:val="26"/>
          <w:szCs w:val="26"/>
          <w:lang w:val="en-CA"/>
        </w:rPr>
        <w:t>‍♂️ To and From School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60"/>
        <w:gridCol w:w="1549"/>
        <w:gridCol w:w="2426"/>
        <w:gridCol w:w="3377"/>
      </w:tblGrid>
      <w:tr w:rsidR="00FA3E2B" w:rsidRPr="00FA3E2B" w14:paraId="2F972CDF" w14:textId="77777777">
        <w:trPr>
          <w:tblHeader/>
          <w:tblCellSpacing w:w="15" w:type="dxa"/>
        </w:trPr>
        <w:tc>
          <w:tcPr>
            <w:tcW w:w="0" w:type="auto"/>
            <w:vAlign w:val="center"/>
            <w:hideMark/>
          </w:tcPr>
          <w:p w14:paraId="7B56249B" w14:textId="77777777" w:rsidR="00FA3E2B" w:rsidRPr="00FA3E2B" w:rsidRDefault="00FA3E2B" w:rsidP="00FA3E2B">
            <w:pPr>
              <w:autoSpaceDE w:val="0"/>
              <w:autoSpaceDN w:val="0"/>
              <w:adjustRightInd w:val="0"/>
              <w:spacing w:after="0" w:line="240" w:lineRule="auto"/>
              <w:rPr>
                <w:rFonts w:ascii="Arial" w:hAnsi="Arial" w:cs="Arial"/>
                <w:b/>
                <w:bCs/>
                <w:color w:val="auto"/>
                <w:sz w:val="26"/>
                <w:szCs w:val="26"/>
                <w:lang w:val="en-CA"/>
              </w:rPr>
            </w:pPr>
            <w:r w:rsidRPr="00FA3E2B">
              <w:rPr>
                <w:rFonts w:ascii="Arial" w:hAnsi="Arial" w:cs="Arial"/>
                <w:b/>
                <w:bCs/>
                <w:color w:val="auto"/>
                <w:sz w:val="26"/>
                <w:szCs w:val="26"/>
                <w:lang w:val="en-CA"/>
              </w:rPr>
              <w:t>Be Safe</w:t>
            </w:r>
          </w:p>
        </w:tc>
        <w:tc>
          <w:tcPr>
            <w:tcW w:w="0" w:type="auto"/>
            <w:vAlign w:val="center"/>
            <w:hideMark/>
          </w:tcPr>
          <w:p w14:paraId="32C73962" w14:textId="77777777" w:rsidR="00FA3E2B" w:rsidRPr="00FA3E2B" w:rsidRDefault="00FA3E2B" w:rsidP="00FA3E2B">
            <w:pPr>
              <w:autoSpaceDE w:val="0"/>
              <w:autoSpaceDN w:val="0"/>
              <w:adjustRightInd w:val="0"/>
              <w:spacing w:after="0" w:line="240" w:lineRule="auto"/>
              <w:rPr>
                <w:rFonts w:ascii="Arial" w:hAnsi="Arial" w:cs="Arial"/>
                <w:b/>
                <w:bCs/>
                <w:color w:val="auto"/>
                <w:sz w:val="26"/>
                <w:szCs w:val="26"/>
                <w:lang w:val="en-CA"/>
              </w:rPr>
            </w:pPr>
            <w:r w:rsidRPr="00FA3E2B">
              <w:rPr>
                <w:rFonts w:ascii="Arial" w:hAnsi="Arial" w:cs="Arial"/>
                <w:b/>
                <w:bCs/>
                <w:color w:val="auto"/>
                <w:sz w:val="26"/>
                <w:szCs w:val="26"/>
                <w:lang w:val="en-CA"/>
              </w:rPr>
              <w:t>Be Kind</w:t>
            </w:r>
          </w:p>
        </w:tc>
        <w:tc>
          <w:tcPr>
            <w:tcW w:w="0" w:type="auto"/>
            <w:vAlign w:val="center"/>
            <w:hideMark/>
          </w:tcPr>
          <w:p w14:paraId="1FF12DCF" w14:textId="77777777" w:rsidR="00FA3E2B" w:rsidRPr="00FA3E2B" w:rsidRDefault="00FA3E2B" w:rsidP="00FA3E2B">
            <w:pPr>
              <w:autoSpaceDE w:val="0"/>
              <w:autoSpaceDN w:val="0"/>
              <w:adjustRightInd w:val="0"/>
              <w:spacing w:after="0" w:line="240" w:lineRule="auto"/>
              <w:rPr>
                <w:rFonts w:ascii="Arial" w:hAnsi="Arial" w:cs="Arial"/>
                <w:b/>
                <w:bCs/>
                <w:color w:val="auto"/>
                <w:sz w:val="26"/>
                <w:szCs w:val="26"/>
                <w:lang w:val="en-CA"/>
              </w:rPr>
            </w:pPr>
            <w:r w:rsidRPr="00FA3E2B">
              <w:rPr>
                <w:rFonts w:ascii="Arial" w:hAnsi="Arial" w:cs="Arial"/>
                <w:b/>
                <w:bCs/>
                <w:color w:val="auto"/>
                <w:sz w:val="26"/>
                <w:szCs w:val="26"/>
                <w:lang w:val="en-CA"/>
              </w:rPr>
              <w:t>Be Respectful</w:t>
            </w:r>
          </w:p>
        </w:tc>
        <w:tc>
          <w:tcPr>
            <w:tcW w:w="0" w:type="auto"/>
            <w:vAlign w:val="center"/>
            <w:hideMark/>
          </w:tcPr>
          <w:p w14:paraId="02772370" w14:textId="77777777" w:rsidR="00FA3E2B" w:rsidRPr="00FA3E2B" w:rsidRDefault="00FA3E2B" w:rsidP="00FA3E2B">
            <w:pPr>
              <w:autoSpaceDE w:val="0"/>
              <w:autoSpaceDN w:val="0"/>
              <w:adjustRightInd w:val="0"/>
              <w:spacing w:after="0" w:line="240" w:lineRule="auto"/>
              <w:rPr>
                <w:rFonts w:ascii="Arial" w:hAnsi="Arial" w:cs="Arial"/>
                <w:b/>
                <w:bCs/>
                <w:color w:val="auto"/>
                <w:sz w:val="26"/>
                <w:szCs w:val="26"/>
                <w:lang w:val="en-CA"/>
              </w:rPr>
            </w:pPr>
            <w:r w:rsidRPr="00FA3E2B">
              <w:rPr>
                <w:rFonts w:ascii="Arial" w:hAnsi="Arial" w:cs="Arial"/>
                <w:b/>
                <w:bCs/>
                <w:color w:val="auto"/>
                <w:sz w:val="26"/>
                <w:szCs w:val="26"/>
                <w:lang w:val="en-CA"/>
              </w:rPr>
              <w:t>Be Responsible</w:t>
            </w:r>
          </w:p>
        </w:tc>
      </w:tr>
      <w:tr w:rsidR="00FA3E2B" w:rsidRPr="00FA3E2B" w14:paraId="196B6526" w14:textId="77777777">
        <w:trPr>
          <w:tblCellSpacing w:w="15" w:type="dxa"/>
        </w:trPr>
        <w:tc>
          <w:tcPr>
            <w:tcW w:w="0" w:type="auto"/>
            <w:vAlign w:val="center"/>
            <w:hideMark/>
          </w:tcPr>
          <w:p w14:paraId="55A12ECB"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Make safe choices in the community</w:t>
            </w:r>
          </w:p>
        </w:tc>
        <w:tc>
          <w:tcPr>
            <w:tcW w:w="0" w:type="auto"/>
            <w:vAlign w:val="center"/>
            <w:hideMark/>
          </w:tcPr>
          <w:p w14:paraId="238D130A"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Be kind to others</w:t>
            </w:r>
          </w:p>
        </w:tc>
        <w:tc>
          <w:tcPr>
            <w:tcW w:w="0" w:type="auto"/>
            <w:vAlign w:val="center"/>
            <w:hideMark/>
          </w:tcPr>
          <w:p w14:paraId="762032AF"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Represent our school well</w:t>
            </w:r>
          </w:p>
        </w:tc>
        <w:tc>
          <w:tcPr>
            <w:tcW w:w="0" w:type="auto"/>
            <w:vAlign w:val="center"/>
            <w:hideMark/>
          </w:tcPr>
          <w:p w14:paraId="4C454B6D" w14:textId="77777777" w:rsidR="00FA3E2B" w:rsidRPr="00FA3E2B" w:rsidRDefault="00FA3E2B" w:rsidP="00FA3E2B">
            <w:pPr>
              <w:autoSpaceDE w:val="0"/>
              <w:autoSpaceDN w:val="0"/>
              <w:adjustRightInd w:val="0"/>
              <w:spacing w:after="0" w:line="240" w:lineRule="auto"/>
              <w:rPr>
                <w:rFonts w:ascii="Arial" w:hAnsi="Arial" w:cs="Arial"/>
                <w:color w:val="auto"/>
                <w:sz w:val="26"/>
                <w:szCs w:val="26"/>
                <w:lang w:val="en-CA"/>
              </w:rPr>
            </w:pPr>
            <w:r w:rsidRPr="00FA3E2B">
              <w:rPr>
                <w:rFonts w:ascii="Arial" w:hAnsi="Arial" w:cs="Arial"/>
                <w:color w:val="auto"/>
                <w:sz w:val="26"/>
                <w:szCs w:val="26"/>
                <w:lang w:val="en-CA"/>
              </w:rPr>
              <w:t>Follow family and school expectations</w:t>
            </w:r>
          </w:p>
        </w:tc>
      </w:tr>
    </w:tbl>
    <w:p w14:paraId="1963657B" w14:textId="3A8C18F5" w:rsidR="00D14835" w:rsidRPr="00FA3E2B" w:rsidRDefault="00D14835" w:rsidP="006A1D85">
      <w:pPr>
        <w:autoSpaceDE w:val="0"/>
        <w:autoSpaceDN w:val="0"/>
        <w:adjustRightInd w:val="0"/>
        <w:spacing w:after="0" w:line="240" w:lineRule="auto"/>
        <w:rPr>
          <w:rFonts w:ascii="Arial" w:hAnsi="Arial" w:cs="Arial"/>
          <w:color w:val="auto"/>
          <w:sz w:val="26"/>
          <w:szCs w:val="26"/>
          <w:lang w:val="en-CA"/>
        </w:rPr>
      </w:pPr>
    </w:p>
    <w:sectPr w:rsidR="00D14835" w:rsidRPr="00FA3E2B" w:rsidSect="006F0367">
      <w:headerReference w:type="default" r:id="rId7"/>
      <w:footerReference w:type="default" r:id="rId8"/>
      <w:headerReference w:type="first" r:id="rId9"/>
      <w:footerReference w:type="first" r:id="rId10"/>
      <w:pgSz w:w="12240" w:h="15840" w:code="1"/>
      <w:pgMar w:top="1886" w:right="864" w:bottom="1440" w:left="864"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E9721" w14:textId="77777777" w:rsidR="0080616A" w:rsidRDefault="0080616A">
      <w:pPr>
        <w:spacing w:after="0" w:line="240" w:lineRule="auto"/>
      </w:pPr>
      <w:r>
        <w:separator/>
      </w:r>
    </w:p>
  </w:endnote>
  <w:endnote w:type="continuationSeparator" w:id="0">
    <w:p w14:paraId="25C3AB9E" w14:textId="77777777" w:rsidR="0080616A" w:rsidRDefault="008061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Franklin Gothic Demi">
    <w:panose1 w:val="020B07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2221" w:type="dxa"/>
      <w:tblInd w:w="-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2408"/>
    </w:tblGrid>
    <w:tr w:rsidR="00115663" w14:paraId="7F3E8990" w14:textId="77777777" w:rsidTr="00115663">
      <w:trPr>
        <w:trHeight w:val="1421"/>
      </w:trPr>
      <w:tc>
        <w:tcPr>
          <w:tcW w:w="12221" w:type="dxa"/>
          <w:tcBorders>
            <w:top w:val="nil"/>
            <w:left w:val="nil"/>
            <w:bottom w:val="nil"/>
            <w:right w:val="nil"/>
          </w:tcBorders>
        </w:tcPr>
        <w:p w14:paraId="28FFFAA0" w14:textId="77777777" w:rsidR="00115663" w:rsidRDefault="00115663" w:rsidP="00115663">
          <w:pPr>
            <w:pStyle w:val="Footer"/>
            <w:spacing w:after="0"/>
            <w:jc w:val="left"/>
          </w:pPr>
          <w:r>
            <w:rPr>
              <w:noProof/>
            </w:rPr>
            <w:drawing>
              <wp:inline distT="0" distB="0" distL="0" distR="0" wp14:anchorId="2FDEF29E" wp14:editId="170E5E49">
                <wp:extent cx="7879703" cy="899509"/>
                <wp:effectExtent l="0" t="0" r="0" b="0"/>
                <wp:docPr id="14" name="Picture 14" descr="Multiple green waves as abstract design in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green-waves-17.jpg"/>
                        <pic:cNvPicPr/>
                      </pic:nvPicPr>
                      <pic:blipFill>
                        <a:blip r:embed="rId1">
                          <a:extLst>
                            <a:ext uri="{28A0092B-C50C-407E-A947-70E740481C1C}">
                              <a14:useLocalDpi xmlns:a14="http://schemas.microsoft.com/office/drawing/2010/main" val="0"/>
                            </a:ext>
                          </a:extLst>
                        </a:blip>
                        <a:stretch>
                          <a:fillRect/>
                        </a:stretch>
                      </pic:blipFill>
                      <pic:spPr>
                        <a:xfrm>
                          <a:off x="0" y="0"/>
                          <a:ext cx="8108034" cy="925574"/>
                        </a:xfrm>
                        <a:prstGeom prst="rect">
                          <a:avLst/>
                        </a:prstGeom>
                      </pic:spPr>
                    </pic:pic>
                  </a:graphicData>
                </a:graphic>
              </wp:inline>
            </w:drawing>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2275" w:type="dxa"/>
      <w:tblInd w:w="-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3470"/>
    </w:tblGrid>
    <w:tr w:rsidR="002E1A5A" w14:paraId="05064157" w14:textId="77777777" w:rsidTr="002E1A5A">
      <w:trPr>
        <w:trHeight w:val="1362"/>
      </w:trPr>
      <w:tc>
        <w:tcPr>
          <w:tcW w:w="12275" w:type="dxa"/>
          <w:tcBorders>
            <w:top w:val="nil"/>
            <w:left w:val="nil"/>
            <w:bottom w:val="nil"/>
            <w:right w:val="nil"/>
          </w:tcBorders>
        </w:tcPr>
        <w:p w14:paraId="37C7BF64" w14:textId="77777777" w:rsidR="002E1A5A" w:rsidRDefault="002E1A5A" w:rsidP="002E1A5A">
          <w:pPr>
            <w:pStyle w:val="Footer"/>
            <w:spacing w:after="0"/>
          </w:pPr>
          <w:r>
            <w:rPr>
              <w:noProof/>
            </w:rPr>
            <w:drawing>
              <wp:inline distT="0" distB="0" distL="0" distR="0" wp14:anchorId="1D43C38E" wp14:editId="4BB1D86E">
                <wp:extent cx="8551368" cy="976184"/>
                <wp:effectExtent l="0" t="0" r="2540" b="0"/>
                <wp:docPr id="15" name="Picture 15" descr="green waves d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een-waves-17.jpg"/>
                        <pic:cNvPicPr/>
                      </pic:nvPicPr>
                      <pic:blipFill>
                        <a:blip r:embed="rId1">
                          <a:extLst>
                            <a:ext uri="{28A0092B-C50C-407E-A947-70E740481C1C}">
                              <a14:useLocalDpi xmlns:a14="http://schemas.microsoft.com/office/drawing/2010/main" val="0"/>
                            </a:ext>
                          </a:extLst>
                        </a:blip>
                        <a:stretch>
                          <a:fillRect/>
                        </a:stretch>
                      </pic:blipFill>
                      <pic:spPr>
                        <a:xfrm>
                          <a:off x="0" y="0"/>
                          <a:ext cx="9550805" cy="1090275"/>
                        </a:xfrm>
                        <a:prstGeom prst="rect">
                          <a:avLst/>
                        </a:prstGeom>
                      </pic:spPr>
                    </pic:pic>
                  </a:graphicData>
                </a:graphic>
              </wp:inline>
            </w:drawing>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3C9C6" w14:textId="77777777" w:rsidR="0080616A" w:rsidRDefault="0080616A">
      <w:pPr>
        <w:spacing w:after="0" w:line="240" w:lineRule="auto"/>
      </w:pPr>
      <w:r>
        <w:separator/>
      </w:r>
    </w:p>
  </w:footnote>
  <w:footnote w:type="continuationSeparator" w:id="0">
    <w:p w14:paraId="7BFC265A" w14:textId="77777777" w:rsidR="0080616A" w:rsidRDefault="008061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2201" w:type="dxa"/>
      <w:tblInd w:w="-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2278"/>
    </w:tblGrid>
    <w:tr w:rsidR="00115663" w14:paraId="31A6A39A" w14:textId="77777777" w:rsidTr="00115663">
      <w:trPr>
        <w:trHeight w:val="1880"/>
      </w:trPr>
      <w:tc>
        <w:tcPr>
          <w:tcW w:w="12201" w:type="dxa"/>
          <w:tcBorders>
            <w:top w:val="nil"/>
            <w:left w:val="nil"/>
            <w:bottom w:val="nil"/>
            <w:right w:val="nil"/>
          </w:tcBorders>
        </w:tcPr>
        <w:p w14:paraId="1C3B7FE8" w14:textId="09CBAA49" w:rsidR="00115663" w:rsidRDefault="00784987" w:rsidP="00115663">
          <w:pPr>
            <w:pStyle w:val="Header"/>
          </w:pPr>
          <w:r>
            <w:rPr>
              <w:rFonts w:ascii="Cambria" w:hAnsi="Cambria"/>
              <w:noProof/>
              <w:szCs w:val="24"/>
              <w:lang w:val="en-CA"/>
            </w:rPr>
            <w:drawing>
              <wp:anchor distT="0" distB="0" distL="114300" distR="114300" simplePos="0" relativeHeight="251658240" behindDoc="0" locked="0" layoutInCell="1" allowOverlap="1" wp14:anchorId="29281AD1" wp14:editId="62FC2084">
                <wp:simplePos x="0" y="0"/>
                <wp:positionH relativeFrom="column">
                  <wp:posOffset>57785</wp:posOffset>
                </wp:positionH>
                <wp:positionV relativeFrom="paragraph">
                  <wp:posOffset>190500</wp:posOffset>
                </wp:positionV>
                <wp:extent cx="1238250" cy="1000125"/>
                <wp:effectExtent l="0" t="0" r="0" b="0"/>
                <wp:wrapNone/>
                <wp:docPr id="126205458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238250" cy="1000125"/>
                        </a:xfrm>
                        <a:prstGeom prst="rect">
                          <a:avLst/>
                        </a:prstGeom>
                        <a:noFill/>
                        <a:ln>
                          <a:noFill/>
                        </a:ln>
                      </pic:spPr>
                    </pic:pic>
                  </a:graphicData>
                </a:graphic>
              </wp:anchor>
            </w:drawing>
          </w:r>
          <w:r>
            <w:rPr>
              <w:noProof/>
            </w:rPr>
            <w:t xml:space="preserve"> </w:t>
          </w:r>
          <w:r w:rsidR="00115663">
            <w:rPr>
              <w:noProof/>
            </w:rPr>
            <w:drawing>
              <wp:inline distT="0" distB="0" distL="0" distR="0" wp14:anchorId="55E5178A" wp14:editId="3C84E0AD">
                <wp:extent cx="7797114" cy="949420"/>
                <wp:effectExtent l="0" t="0" r="0" b="3175"/>
                <wp:docPr id="13" name="Picture 13" descr="Multiple green waves as abstract design in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een-waves-16.jpg"/>
                        <pic:cNvPicPr/>
                      </pic:nvPicPr>
                      <pic:blipFill>
                        <a:blip r:embed="rId3">
                          <a:extLst>
                            <a:ext uri="{28A0092B-C50C-407E-A947-70E740481C1C}">
                              <a14:useLocalDpi xmlns:a14="http://schemas.microsoft.com/office/drawing/2010/main" val="0"/>
                            </a:ext>
                          </a:extLst>
                        </a:blip>
                        <a:stretch>
                          <a:fillRect/>
                        </a:stretch>
                      </pic:blipFill>
                      <pic:spPr>
                        <a:xfrm>
                          <a:off x="0" y="0"/>
                          <a:ext cx="7797114" cy="949420"/>
                        </a:xfrm>
                        <a:prstGeom prst="rect">
                          <a:avLst/>
                        </a:prstGeom>
                      </pic:spPr>
                    </pic:pic>
                  </a:graphicData>
                </a:graphic>
              </wp:inline>
            </w:drawing>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67252" w14:textId="77777777" w:rsidR="00E71405" w:rsidRDefault="007E3A99">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638385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E181AE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B86C1F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5A2BB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A10E5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79813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DBECF5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54A4A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28E36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FDE09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7B3191"/>
    <w:multiLevelType w:val="hybridMultilevel"/>
    <w:tmpl w:val="9DB23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3FD2881"/>
    <w:multiLevelType w:val="multilevel"/>
    <w:tmpl w:val="3B3CB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8067203"/>
    <w:multiLevelType w:val="hybridMultilevel"/>
    <w:tmpl w:val="7CF8B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1DE21A0"/>
    <w:multiLevelType w:val="hybridMultilevel"/>
    <w:tmpl w:val="23FCC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7C46FCF"/>
    <w:multiLevelType w:val="multilevel"/>
    <w:tmpl w:val="6B286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9D4580"/>
    <w:multiLevelType w:val="multilevel"/>
    <w:tmpl w:val="E048A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0B7EF0"/>
    <w:multiLevelType w:val="hybridMultilevel"/>
    <w:tmpl w:val="0AFE0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304355"/>
    <w:multiLevelType w:val="multilevel"/>
    <w:tmpl w:val="AB94E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6715EF"/>
    <w:multiLevelType w:val="hybridMultilevel"/>
    <w:tmpl w:val="2A9AE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1E60830"/>
    <w:multiLevelType w:val="multilevel"/>
    <w:tmpl w:val="B2329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7629E0"/>
    <w:multiLevelType w:val="multilevel"/>
    <w:tmpl w:val="5CCEB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3D412E"/>
    <w:multiLevelType w:val="hybridMultilevel"/>
    <w:tmpl w:val="9ECEC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92190E"/>
    <w:multiLevelType w:val="multilevel"/>
    <w:tmpl w:val="E152A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1609A7"/>
    <w:multiLevelType w:val="hybridMultilevel"/>
    <w:tmpl w:val="1DC44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753EF4"/>
    <w:multiLevelType w:val="multilevel"/>
    <w:tmpl w:val="CE345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A82889"/>
    <w:multiLevelType w:val="multilevel"/>
    <w:tmpl w:val="B574C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F212BD"/>
    <w:multiLevelType w:val="multilevel"/>
    <w:tmpl w:val="38162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A73692"/>
    <w:multiLevelType w:val="multilevel"/>
    <w:tmpl w:val="96DAB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795233"/>
    <w:multiLevelType w:val="multilevel"/>
    <w:tmpl w:val="6DCA4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C2101AC"/>
    <w:multiLevelType w:val="multilevel"/>
    <w:tmpl w:val="B91CE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04420B1"/>
    <w:multiLevelType w:val="hybridMultilevel"/>
    <w:tmpl w:val="D0AE4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29B7167"/>
    <w:multiLevelType w:val="multilevel"/>
    <w:tmpl w:val="B526E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CC51A0"/>
    <w:multiLevelType w:val="multilevel"/>
    <w:tmpl w:val="45367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5E81FFB"/>
    <w:multiLevelType w:val="hybridMultilevel"/>
    <w:tmpl w:val="D3BC9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69F13C1"/>
    <w:multiLevelType w:val="hybridMultilevel"/>
    <w:tmpl w:val="09DCA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90499318">
    <w:abstractNumId w:val="9"/>
  </w:num>
  <w:num w:numId="2" w16cid:durableId="241453029">
    <w:abstractNumId w:val="7"/>
  </w:num>
  <w:num w:numId="3" w16cid:durableId="1291978882">
    <w:abstractNumId w:val="6"/>
  </w:num>
  <w:num w:numId="4" w16cid:durableId="1808551723">
    <w:abstractNumId w:val="5"/>
  </w:num>
  <w:num w:numId="5" w16cid:durableId="265772346">
    <w:abstractNumId w:val="4"/>
  </w:num>
  <w:num w:numId="6" w16cid:durableId="1722288971">
    <w:abstractNumId w:val="8"/>
  </w:num>
  <w:num w:numId="7" w16cid:durableId="1206337120">
    <w:abstractNumId w:val="3"/>
  </w:num>
  <w:num w:numId="8" w16cid:durableId="14432285">
    <w:abstractNumId w:val="2"/>
  </w:num>
  <w:num w:numId="9" w16cid:durableId="1609044754">
    <w:abstractNumId w:val="1"/>
  </w:num>
  <w:num w:numId="10" w16cid:durableId="1489050208">
    <w:abstractNumId w:val="0"/>
  </w:num>
  <w:num w:numId="11" w16cid:durableId="640117179">
    <w:abstractNumId w:val="33"/>
  </w:num>
  <w:num w:numId="12" w16cid:durableId="620959986">
    <w:abstractNumId w:val="16"/>
  </w:num>
  <w:num w:numId="13" w16cid:durableId="1939672788">
    <w:abstractNumId w:val="13"/>
  </w:num>
  <w:num w:numId="14" w16cid:durableId="938027150">
    <w:abstractNumId w:val="10"/>
  </w:num>
  <w:num w:numId="15" w16cid:durableId="979656199">
    <w:abstractNumId w:val="30"/>
  </w:num>
  <w:num w:numId="16" w16cid:durableId="1677731133">
    <w:abstractNumId w:val="23"/>
  </w:num>
  <w:num w:numId="17" w16cid:durableId="1882355070">
    <w:abstractNumId w:val="18"/>
  </w:num>
  <w:num w:numId="18" w16cid:durableId="1798522081">
    <w:abstractNumId w:val="21"/>
  </w:num>
  <w:num w:numId="19" w16cid:durableId="709379927">
    <w:abstractNumId w:val="12"/>
  </w:num>
  <w:num w:numId="20" w16cid:durableId="161628350">
    <w:abstractNumId w:val="34"/>
  </w:num>
  <w:num w:numId="21" w16cid:durableId="2049528015">
    <w:abstractNumId w:val="31"/>
  </w:num>
  <w:num w:numId="22" w16cid:durableId="668026355">
    <w:abstractNumId w:val="29"/>
  </w:num>
  <w:num w:numId="23" w16cid:durableId="1305816159">
    <w:abstractNumId w:val="22"/>
  </w:num>
  <w:num w:numId="24" w16cid:durableId="396368094">
    <w:abstractNumId w:val="17"/>
  </w:num>
  <w:num w:numId="25" w16cid:durableId="59645539">
    <w:abstractNumId w:val="32"/>
  </w:num>
  <w:num w:numId="26" w16cid:durableId="217400322">
    <w:abstractNumId w:val="26"/>
  </w:num>
  <w:num w:numId="27" w16cid:durableId="2061976788">
    <w:abstractNumId w:val="25"/>
  </w:num>
  <w:num w:numId="28" w16cid:durableId="783184538">
    <w:abstractNumId w:val="28"/>
  </w:num>
  <w:num w:numId="29" w16cid:durableId="458452579">
    <w:abstractNumId w:val="27"/>
  </w:num>
  <w:num w:numId="30" w16cid:durableId="1761290383">
    <w:abstractNumId w:val="15"/>
  </w:num>
  <w:num w:numId="31" w16cid:durableId="1248421859">
    <w:abstractNumId w:val="19"/>
  </w:num>
  <w:num w:numId="32" w16cid:durableId="1781143092">
    <w:abstractNumId w:val="24"/>
  </w:num>
  <w:num w:numId="33" w16cid:durableId="667513687">
    <w:abstractNumId w:val="11"/>
  </w:num>
  <w:num w:numId="34" w16cid:durableId="1124084659">
    <w:abstractNumId w:val="14"/>
  </w:num>
  <w:num w:numId="35" w16cid:durableId="56453558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987"/>
    <w:rsid w:val="00066E19"/>
    <w:rsid w:val="00095375"/>
    <w:rsid w:val="000B4BF8"/>
    <w:rsid w:val="000D1358"/>
    <w:rsid w:val="000F2898"/>
    <w:rsid w:val="00110037"/>
    <w:rsid w:val="00115663"/>
    <w:rsid w:val="0017617B"/>
    <w:rsid w:val="001F57A7"/>
    <w:rsid w:val="00213EAB"/>
    <w:rsid w:val="00215D1D"/>
    <w:rsid w:val="0022408E"/>
    <w:rsid w:val="002812CE"/>
    <w:rsid w:val="00284AAA"/>
    <w:rsid w:val="002A4729"/>
    <w:rsid w:val="002B036E"/>
    <w:rsid w:val="002D7F70"/>
    <w:rsid w:val="002E1A5A"/>
    <w:rsid w:val="00312210"/>
    <w:rsid w:val="00361777"/>
    <w:rsid w:val="00361FC2"/>
    <w:rsid w:val="003C5291"/>
    <w:rsid w:val="003F7C02"/>
    <w:rsid w:val="0044273D"/>
    <w:rsid w:val="00462B54"/>
    <w:rsid w:val="004A5C41"/>
    <w:rsid w:val="004C595E"/>
    <w:rsid w:val="005323A9"/>
    <w:rsid w:val="00535A9A"/>
    <w:rsid w:val="005542AB"/>
    <w:rsid w:val="00576382"/>
    <w:rsid w:val="00592CB7"/>
    <w:rsid w:val="005E0BD9"/>
    <w:rsid w:val="005F15E3"/>
    <w:rsid w:val="00620729"/>
    <w:rsid w:val="00673242"/>
    <w:rsid w:val="00691768"/>
    <w:rsid w:val="006A1D85"/>
    <w:rsid w:val="006F0367"/>
    <w:rsid w:val="00784987"/>
    <w:rsid w:val="007C4A68"/>
    <w:rsid w:val="007E0D6E"/>
    <w:rsid w:val="007E3A99"/>
    <w:rsid w:val="0080616A"/>
    <w:rsid w:val="0086560A"/>
    <w:rsid w:val="008658F6"/>
    <w:rsid w:val="00867CF5"/>
    <w:rsid w:val="008945AC"/>
    <w:rsid w:val="00910DAA"/>
    <w:rsid w:val="00922A2B"/>
    <w:rsid w:val="009439AA"/>
    <w:rsid w:val="0095666A"/>
    <w:rsid w:val="009B280E"/>
    <w:rsid w:val="00A20C7E"/>
    <w:rsid w:val="00A22FE9"/>
    <w:rsid w:val="00A45E55"/>
    <w:rsid w:val="00A52AED"/>
    <w:rsid w:val="00B22EC4"/>
    <w:rsid w:val="00B54EAE"/>
    <w:rsid w:val="00B552FE"/>
    <w:rsid w:val="00B63814"/>
    <w:rsid w:val="00B922FC"/>
    <w:rsid w:val="00BA5A05"/>
    <w:rsid w:val="00BC06ED"/>
    <w:rsid w:val="00BF1187"/>
    <w:rsid w:val="00CC2A3E"/>
    <w:rsid w:val="00CE2CAB"/>
    <w:rsid w:val="00D14835"/>
    <w:rsid w:val="00D66E7B"/>
    <w:rsid w:val="00D904CD"/>
    <w:rsid w:val="00DE3E34"/>
    <w:rsid w:val="00E041D6"/>
    <w:rsid w:val="00E32718"/>
    <w:rsid w:val="00E71405"/>
    <w:rsid w:val="00E752BD"/>
    <w:rsid w:val="00E802A8"/>
    <w:rsid w:val="00F83039"/>
    <w:rsid w:val="00F87567"/>
    <w:rsid w:val="00FA3E2B"/>
    <w:rsid w:val="00FA5F92"/>
    <w:rsid w:val="00FA62D3"/>
    <w:rsid w:val="00FB388C"/>
    <w:rsid w:val="00FB4C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D97425"/>
  <w15:chartTrackingRefBased/>
  <w15:docId w15:val="{BC465B2B-8F50-472C-ADE2-AC03A3003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iPriority="5" w:unhideWhenUsed="1" w:qFormat="1"/>
    <w:lsdException w:name="Signature" w:semiHidden="1" w:uiPriority="6"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39AA"/>
    <w:rPr>
      <w:color w:val="000000" w:themeColor="text1"/>
      <w:sz w:val="24"/>
    </w:rPr>
  </w:style>
  <w:style w:type="paragraph" w:styleId="Heading1">
    <w:name w:val="heading 1"/>
    <w:basedOn w:val="Normal"/>
    <w:next w:val="ContactInfo"/>
    <w:link w:val="Heading1Char"/>
    <w:uiPriority w:val="1"/>
    <w:qFormat/>
    <w:rsid w:val="002E1A5A"/>
    <w:pPr>
      <w:keepNext/>
      <w:keepLines/>
      <w:spacing w:before="480" w:after="0"/>
      <w:outlineLvl w:val="0"/>
    </w:pPr>
    <w:rPr>
      <w:rFonts w:asciiTheme="majorHAnsi" w:eastAsiaTheme="majorEastAsia" w:hAnsiTheme="majorHAnsi" w:cstheme="majorBidi"/>
      <w:bCs/>
      <w:color w:val="3D5157" w:themeColor="accent2"/>
      <w:sz w:val="36"/>
      <w:szCs w:val="28"/>
    </w:rPr>
  </w:style>
  <w:style w:type="paragraph" w:styleId="Heading2">
    <w:name w:val="heading 2"/>
    <w:basedOn w:val="Normal"/>
    <w:next w:val="Normal"/>
    <w:link w:val="Heading2Char"/>
    <w:uiPriority w:val="1"/>
    <w:semiHidden/>
    <w:unhideWhenUsed/>
    <w:qFormat/>
    <w:rsid w:val="00FA5F92"/>
    <w:pPr>
      <w:keepNext/>
      <w:keepLines/>
      <w:spacing w:before="40" w:after="0"/>
      <w:outlineLvl w:val="1"/>
    </w:pPr>
    <w:rPr>
      <w:rFonts w:asciiTheme="majorHAnsi" w:eastAsiaTheme="majorEastAsia" w:hAnsiTheme="majorHAnsi" w:cstheme="majorBidi"/>
      <w:color w:val="4F6228" w:themeColor="accent6" w:themeShade="80"/>
      <w:sz w:val="26"/>
      <w:szCs w:val="26"/>
    </w:rPr>
  </w:style>
  <w:style w:type="paragraph" w:styleId="Heading3">
    <w:name w:val="heading 3"/>
    <w:basedOn w:val="Normal"/>
    <w:next w:val="Normal"/>
    <w:link w:val="Heading3Char"/>
    <w:uiPriority w:val="1"/>
    <w:semiHidden/>
    <w:unhideWhenUsed/>
    <w:qFormat/>
    <w:rsid w:val="00FA5F92"/>
    <w:pPr>
      <w:keepNext/>
      <w:keepLines/>
      <w:spacing w:before="40" w:after="0"/>
      <w:outlineLvl w:val="2"/>
    </w:pPr>
    <w:rPr>
      <w:rFonts w:asciiTheme="majorHAnsi" w:eastAsiaTheme="majorEastAsia" w:hAnsiTheme="majorHAnsi" w:cstheme="majorBidi"/>
      <w:color w:val="4F6228" w:themeColor="accent6" w:themeShade="80"/>
      <w:szCs w:val="24"/>
    </w:rPr>
  </w:style>
  <w:style w:type="paragraph" w:styleId="Heading4">
    <w:name w:val="heading 4"/>
    <w:basedOn w:val="Normal"/>
    <w:next w:val="Normal"/>
    <w:link w:val="Heading4Char"/>
    <w:uiPriority w:val="1"/>
    <w:semiHidden/>
    <w:unhideWhenUsed/>
    <w:qFormat/>
    <w:rsid w:val="00FA5F92"/>
    <w:pPr>
      <w:keepNext/>
      <w:keepLines/>
      <w:spacing w:before="40" w:after="0"/>
      <w:outlineLvl w:val="3"/>
    </w:pPr>
    <w:rPr>
      <w:rFonts w:asciiTheme="majorHAnsi" w:eastAsiaTheme="majorEastAsia" w:hAnsiTheme="majorHAnsi" w:cstheme="majorBidi"/>
      <w:i/>
      <w:iCs/>
      <w:color w:val="4F6228" w:themeColor="accent6" w:themeShade="80"/>
    </w:rPr>
  </w:style>
  <w:style w:type="paragraph" w:styleId="Heading5">
    <w:name w:val="heading 5"/>
    <w:basedOn w:val="Normal"/>
    <w:next w:val="Normal"/>
    <w:link w:val="Heading5Char"/>
    <w:uiPriority w:val="1"/>
    <w:semiHidden/>
    <w:unhideWhenUsed/>
    <w:qFormat/>
    <w:rsid w:val="00FA5F92"/>
    <w:pPr>
      <w:keepNext/>
      <w:keepLines/>
      <w:spacing w:before="80" w:after="0"/>
      <w:outlineLvl w:val="4"/>
    </w:pPr>
    <w:rPr>
      <w:rFonts w:asciiTheme="majorHAnsi" w:eastAsiaTheme="majorEastAsia" w:hAnsiTheme="majorHAnsi" w:cstheme="majorBidi"/>
      <w:color w:val="4F6228" w:themeColor="accent6" w:themeShade="80"/>
    </w:rPr>
  </w:style>
  <w:style w:type="paragraph" w:styleId="Heading6">
    <w:name w:val="heading 6"/>
    <w:basedOn w:val="Normal"/>
    <w:next w:val="Normal"/>
    <w:link w:val="Heading6Char"/>
    <w:uiPriority w:val="1"/>
    <w:semiHidden/>
    <w:unhideWhenUsed/>
    <w:qFormat/>
    <w:rsid w:val="00FA5F92"/>
    <w:pPr>
      <w:keepNext/>
      <w:keepLines/>
      <w:spacing w:before="120" w:after="0"/>
      <w:outlineLvl w:val="5"/>
    </w:pPr>
    <w:rPr>
      <w:rFonts w:asciiTheme="majorHAnsi" w:eastAsiaTheme="majorEastAsia" w:hAnsiTheme="majorHAnsi" w:cstheme="majorBidi"/>
      <w:color w:val="4F6228" w:themeColor="accent6" w:themeShade="80"/>
    </w:rPr>
  </w:style>
  <w:style w:type="paragraph" w:styleId="Heading7">
    <w:name w:val="heading 7"/>
    <w:basedOn w:val="Normal"/>
    <w:next w:val="Normal"/>
    <w:link w:val="Heading7Char"/>
    <w:uiPriority w:val="1"/>
    <w:semiHidden/>
    <w:unhideWhenUsed/>
    <w:qFormat/>
    <w:rsid w:val="00FA5F92"/>
    <w:pPr>
      <w:keepNext/>
      <w:keepLines/>
      <w:spacing w:before="40" w:after="0"/>
      <w:outlineLvl w:val="6"/>
    </w:pPr>
    <w:rPr>
      <w:rFonts w:asciiTheme="majorHAnsi" w:eastAsiaTheme="majorEastAsia" w:hAnsiTheme="majorHAnsi" w:cstheme="majorBidi"/>
      <w:i/>
      <w:iCs/>
      <w:color w:val="4F6228" w:themeColor="accent6" w:themeShade="80"/>
    </w:rPr>
  </w:style>
  <w:style w:type="paragraph" w:styleId="Heading8">
    <w:name w:val="heading 8"/>
    <w:basedOn w:val="Normal"/>
    <w:next w:val="Normal"/>
    <w:link w:val="Heading8Char"/>
    <w:uiPriority w:val="1"/>
    <w:semiHidden/>
    <w:unhideWhenUsed/>
    <w:qFormat/>
    <w:rsid w:val="00D904C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1"/>
    <w:semiHidden/>
    <w:unhideWhenUsed/>
    <w:qFormat/>
    <w:rsid w:val="00D904C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E1A5A"/>
    <w:rPr>
      <w:rFonts w:asciiTheme="majorHAnsi" w:eastAsiaTheme="majorEastAsia" w:hAnsiTheme="majorHAnsi" w:cstheme="majorBidi"/>
      <w:bCs/>
      <w:color w:val="3D5157" w:themeColor="accent2"/>
      <w:sz w:val="36"/>
      <w:szCs w:val="28"/>
    </w:rPr>
  </w:style>
  <w:style w:type="paragraph" w:styleId="TOCHeading">
    <w:name w:val="TOC Heading"/>
    <w:basedOn w:val="Heading1"/>
    <w:next w:val="Normal"/>
    <w:uiPriority w:val="39"/>
    <w:semiHidden/>
    <w:unhideWhenUsed/>
    <w:qFormat/>
    <w:pPr>
      <w:outlineLvl w:val="9"/>
    </w:pPr>
    <w:rPr>
      <w:bCs w:val="0"/>
      <w:szCs w:val="32"/>
    </w:rPr>
  </w:style>
  <w:style w:type="paragraph" w:styleId="Header">
    <w:name w:val="header"/>
    <w:basedOn w:val="Normal"/>
    <w:link w:val="HeaderChar"/>
    <w:uiPriority w:val="99"/>
    <w:unhideWhenUsed/>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after="40"/>
      <w:jc w:val="center"/>
    </w:pPr>
  </w:style>
  <w:style w:type="character" w:customStyle="1" w:styleId="FooterChar">
    <w:name w:val="Footer Char"/>
    <w:basedOn w:val="DefaultParagraphFont"/>
    <w:link w:val="Footer"/>
    <w:uiPriority w:val="99"/>
  </w:style>
  <w:style w:type="paragraph" w:customStyle="1" w:styleId="ContactInfo">
    <w:name w:val="Contact Info"/>
    <w:basedOn w:val="Normal"/>
    <w:uiPriority w:val="2"/>
    <w:qFormat/>
    <w:rsid w:val="000F2898"/>
    <w:pPr>
      <w:spacing w:after="0"/>
      <w:contextualSpacing/>
    </w:pPr>
    <w:rPr>
      <w:rFonts w:eastAsiaTheme="minorEastAsia"/>
      <w:color w:val="607E4C" w:themeColor="accent4"/>
    </w:rPr>
  </w:style>
  <w:style w:type="paragraph" w:styleId="Closing">
    <w:name w:val="Closing"/>
    <w:basedOn w:val="Normal"/>
    <w:next w:val="Signature"/>
    <w:link w:val="ClosingChar"/>
    <w:uiPriority w:val="5"/>
    <w:qFormat/>
    <w:rsid w:val="002E1A5A"/>
    <w:pPr>
      <w:spacing w:before="720"/>
    </w:pPr>
    <w:rPr>
      <w:rFonts w:eastAsiaTheme="minorEastAsia"/>
      <w:bCs/>
      <w:szCs w:val="18"/>
    </w:rPr>
  </w:style>
  <w:style w:type="character" w:customStyle="1" w:styleId="ClosingChar">
    <w:name w:val="Closing Char"/>
    <w:basedOn w:val="DefaultParagraphFont"/>
    <w:link w:val="Closing"/>
    <w:uiPriority w:val="5"/>
    <w:rsid w:val="002E1A5A"/>
    <w:rPr>
      <w:rFonts w:eastAsiaTheme="minorEastAsia"/>
      <w:bCs/>
      <w:color w:val="000000" w:themeColor="text1"/>
      <w:sz w:val="24"/>
      <w:szCs w:val="18"/>
    </w:rPr>
  </w:style>
  <w:style w:type="paragraph" w:styleId="Signature">
    <w:name w:val="Signature"/>
    <w:basedOn w:val="Normal"/>
    <w:next w:val="Normal"/>
    <w:link w:val="SignatureChar"/>
    <w:uiPriority w:val="6"/>
    <w:qFormat/>
    <w:pPr>
      <w:spacing w:before="720" w:after="280"/>
      <w:contextualSpacing/>
    </w:pPr>
    <w:rPr>
      <w:rFonts w:eastAsiaTheme="minorEastAsia"/>
      <w:bCs/>
      <w:szCs w:val="18"/>
    </w:rPr>
  </w:style>
  <w:style w:type="character" w:customStyle="1" w:styleId="SignatureChar">
    <w:name w:val="Signature Char"/>
    <w:basedOn w:val="DefaultParagraphFont"/>
    <w:link w:val="Signature"/>
    <w:uiPriority w:val="6"/>
    <w:rPr>
      <w:rFonts w:eastAsiaTheme="minorEastAsia"/>
      <w:bCs/>
      <w:szCs w:val="18"/>
    </w:rPr>
  </w:style>
  <w:style w:type="paragraph" w:styleId="Salutation">
    <w:name w:val="Salutation"/>
    <w:basedOn w:val="Normal"/>
    <w:next w:val="Normal"/>
    <w:link w:val="SalutationChar"/>
    <w:uiPriority w:val="4"/>
    <w:qFormat/>
    <w:rsid w:val="00E32718"/>
    <w:pPr>
      <w:spacing w:before="440" w:after="180"/>
    </w:pPr>
    <w:rPr>
      <w:rFonts w:eastAsiaTheme="minorEastAsia"/>
      <w:bCs/>
      <w:szCs w:val="18"/>
    </w:rPr>
  </w:style>
  <w:style w:type="character" w:customStyle="1" w:styleId="SalutationChar">
    <w:name w:val="Salutation Char"/>
    <w:basedOn w:val="DefaultParagraphFont"/>
    <w:link w:val="Salutation"/>
    <w:uiPriority w:val="4"/>
    <w:rsid w:val="00E32718"/>
    <w:rPr>
      <w:rFonts w:eastAsiaTheme="minorEastAsia"/>
      <w:bCs/>
      <w:color w:val="000000" w:themeColor="text1"/>
      <w:sz w:val="24"/>
      <w:szCs w:val="18"/>
    </w:rPr>
  </w:style>
  <w:style w:type="character" w:styleId="Strong">
    <w:name w:val="Strong"/>
    <w:basedOn w:val="DefaultParagraphFont"/>
    <w:uiPriority w:val="22"/>
    <w:qFormat/>
    <w:rPr>
      <w:b/>
      <w:bCs/>
      <w:color w:val="3D5157" w:themeColor="accent2"/>
    </w:rPr>
  </w:style>
  <w:style w:type="character" w:styleId="PlaceholderText">
    <w:name w:val="Placeholder Text"/>
    <w:basedOn w:val="DefaultParagraphFont"/>
    <w:uiPriority w:val="99"/>
    <w:semiHidden/>
    <w:rPr>
      <w:color w:val="808080"/>
    </w:rPr>
  </w:style>
  <w:style w:type="character" w:customStyle="1" w:styleId="Heading2Char">
    <w:name w:val="Heading 2 Char"/>
    <w:basedOn w:val="DefaultParagraphFont"/>
    <w:link w:val="Heading2"/>
    <w:uiPriority w:val="1"/>
    <w:semiHidden/>
    <w:rsid w:val="00FA5F92"/>
    <w:rPr>
      <w:rFonts w:asciiTheme="majorHAnsi" w:eastAsiaTheme="majorEastAsia" w:hAnsiTheme="majorHAnsi" w:cstheme="majorBidi"/>
      <w:color w:val="4F6228" w:themeColor="accent6" w:themeShade="80"/>
      <w:sz w:val="26"/>
      <w:szCs w:val="26"/>
    </w:rPr>
  </w:style>
  <w:style w:type="table" w:styleId="TableGrid">
    <w:name w:val="Table Grid"/>
    <w:basedOn w:val="TableNormal"/>
    <w:uiPriority w:val="39"/>
    <w:rsid w:val="003122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1"/>
    <w:semiHidden/>
    <w:rsid w:val="00FA5F92"/>
    <w:rPr>
      <w:rFonts w:asciiTheme="majorHAnsi" w:eastAsiaTheme="majorEastAsia" w:hAnsiTheme="majorHAnsi" w:cstheme="majorBidi"/>
      <w:i/>
      <w:iCs/>
      <w:color w:val="4F6228" w:themeColor="accent6" w:themeShade="80"/>
      <w:sz w:val="24"/>
    </w:rPr>
  </w:style>
  <w:style w:type="character" w:customStyle="1" w:styleId="Heading5Char">
    <w:name w:val="Heading 5 Char"/>
    <w:basedOn w:val="DefaultParagraphFont"/>
    <w:link w:val="Heading5"/>
    <w:uiPriority w:val="1"/>
    <w:semiHidden/>
    <w:rsid w:val="00FA5F92"/>
    <w:rPr>
      <w:rFonts w:asciiTheme="majorHAnsi" w:eastAsiaTheme="majorEastAsia" w:hAnsiTheme="majorHAnsi" w:cstheme="majorBidi"/>
      <w:color w:val="4F6228" w:themeColor="accent6" w:themeShade="80"/>
      <w:sz w:val="24"/>
    </w:rPr>
  </w:style>
  <w:style w:type="character" w:customStyle="1" w:styleId="Heading6Char">
    <w:name w:val="Heading 6 Char"/>
    <w:basedOn w:val="DefaultParagraphFont"/>
    <w:link w:val="Heading6"/>
    <w:uiPriority w:val="1"/>
    <w:semiHidden/>
    <w:rsid w:val="00FA5F92"/>
    <w:rPr>
      <w:rFonts w:asciiTheme="majorHAnsi" w:eastAsiaTheme="majorEastAsia" w:hAnsiTheme="majorHAnsi" w:cstheme="majorBidi"/>
      <w:color w:val="4F6228" w:themeColor="accent6" w:themeShade="80"/>
      <w:sz w:val="24"/>
    </w:rPr>
  </w:style>
  <w:style w:type="character" w:customStyle="1" w:styleId="Heading3Char">
    <w:name w:val="Heading 3 Char"/>
    <w:basedOn w:val="DefaultParagraphFont"/>
    <w:link w:val="Heading3"/>
    <w:uiPriority w:val="1"/>
    <w:semiHidden/>
    <w:rsid w:val="00FA5F92"/>
    <w:rPr>
      <w:rFonts w:asciiTheme="majorHAnsi" w:eastAsiaTheme="majorEastAsia" w:hAnsiTheme="majorHAnsi" w:cstheme="majorBidi"/>
      <w:color w:val="4F6228" w:themeColor="accent6" w:themeShade="80"/>
      <w:sz w:val="24"/>
      <w:szCs w:val="24"/>
    </w:rPr>
  </w:style>
  <w:style w:type="character" w:styleId="IntenseEmphasis">
    <w:name w:val="Intense Emphasis"/>
    <w:basedOn w:val="DefaultParagraphFont"/>
    <w:uiPriority w:val="21"/>
    <w:semiHidden/>
    <w:unhideWhenUsed/>
    <w:qFormat/>
    <w:rsid w:val="000F2898"/>
    <w:rPr>
      <w:i/>
      <w:iCs/>
      <w:color w:val="4F6228" w:themeColor="accent6" w:themeShade="80"/>
    </w:rPr>
  </w:style>
  <w:style w:type="paragraph" w:styleId="IntenseQuote">
    <w:name w:val="Intense Quote"/>
    <w:basedOn w:val="Normal"/>
    <w:next w:val="Normal"/>
    <w:link w:val="IntenseQuoteChar"/>
    <w:uiPriority w:val="30"/>
    <w:semiHidden/>
    <w:unhideWhenUsed/>
    <w:qFormat/>
    <w:rsid w:val="000F2898"/>
    <w:pPr>
      <w:pBdr>
        <w:top w:val="single" w:sz="4" w:space="10" w:color="4F6228" w:themeColor="accent6" w:themeShade="80"/>
        <w:bottom w:val="single" w:sz="4" w:space="10" w:color="4F6228" w:themeColor="accent6" w:themeShade="80"/>
      </w:pBdr>
      <w:spacing w:before="360" w:after="360"/>
      <w:ind w:left="864" w:right="864"/>
      <w:jc w:val="center"/>
    </w:pPr>
    <w:rPr>
      <w:i/>
      <w:iCs/>
      <w:color w:val="3C5020" w:themeColor="accent5" w:themeShade="80"/>
    </w:rPr>
  </w:style>
  <w:style w:type="character" w:customStyle="1" w:styleId="IntenseQuoteChar">
    <w:name w:val="Intense Quote Char"/>
    <w:basedOn w:val="DefaultParagraphFont"/>
    <w:link w:val="IntenseQuote"/>
    <w:uiPriority w:val="30"/>
    <w:semiHidden/>
    <w:rsid w:val="000F2898"/>
    <w:rPr>
      <w:i/>
      <w:iCs/>
      <w:color w:val="3C5020" w:themeColor="accent5" w:themeShade="80"/>
      <w:sz w:val="24"/>
    </w:rPr>
  </w:style>
  <w:style w:type="character" w:styleId="IntenseReference">
    <w:name w:val="Intense Reference"/>
    <w:basedOn w:val="DefaultParagraphFont"/>
    <w:uiPriority w:val="32"/>
    <w:semiHidden/>
    <w:unhideWhenUsed/>
    <w:qFormat/>
    <w:rsid w:val="000F2898"/>
    <w:rPr>
      <w:b/>
      <w:bCs/>
      <w:caps w:val="0"/>
      <w:smallCaps/>
      <w:color w:val="3C5020" w:themeColor="accent5" w:themeShade="80"/>
      <w:spacing w:val="5"/>
    </w:rPr>
  </w:style>
  <w:style w:type="paragraph" w:styleId="BlockText">
    <w:name w:val="Block Text"/>
    <w:basedOn w:val="Normal"/>
    <w:uiPriority w:val="99"/>
    <w:semiHidden/>
    <w:unhideWhenUsed/>
    <w:rsid w:val="000F2898"/>
    <w:pPr>
      <w:pBdr>
        <w:top w:val="single" w:sz="2" w:space="10" w:color="3C5020" w:themeColor="accent5" w:themeShade="80"/>
        <w:left w:val="single" w:sz="2" w:space="10" w:color="3C5020" w:themeColor="accent5" w:themeShade="80"/>
        <w:bottom w:val="single" w:sz="2" w:space="10" w:color="3C5020" w:themeColor="accent5" w:themeShade="80"/>
        <w:right w:val="single" w:sz="2" w:space="10" w:color="3C5020" w:themeColor="accent5" w:themeShade="80"/>
      </w:pBdr>
      <w:ind w:left="1152" w:right="1152"/>
    </w:pPr>
    <w:rPr>
      <w:rFonts w:eastAsiaTheme="minorEastAsia"/>
      <w:i/>
      <w:iCs/>
      <w:color w:val="3C5020" w:themeColor="accent5" w:themeShade="80"/>
    </w:rPr>
  </w:style>
  <w:style w:type="character" w:styleId="FollowedHyperlink">
    <w:name w:val="FollowedHyperlink"/>
    <w:basedOn w:val="DefaultParagraphFont"/>
    <w:uiPriority w:val="99"/>
    <w:semiHidden/>
    <w:unhideWhenUsed/>
    <w:rsid w:val="000F2898"/>
    <w:rPr>
      <w:color w:val="4F6228" w:themeColor="accent6" w:themeShade="80"/>
      <w:u w:val="single"/>
    </w:rPr>
  </w:style>
  <w:style w:type="character" w:styleId="Hyperlink">
    <w:name w:val="Hyperlink"/>
    <w:basedOn w:val="DefaultParagraphFont"/>
    <w:uiPriority w:val="99"/>
    <w:semiHidden/>
    <w:unhideWhenUsed/>
    <w:rsid w:val="009439AA"/>
    <w:rPr>
      <w:color w:val="3D5157" w:themeColor="accent2"/>
      <w:u w:val="single"/>
    </w:rPr>
  </w:style>
  <w:style w:type="character" w:styleId="BookTitle">
    <w:name w:val="Book Title"/>
    <w:basedOn w:val="DefaultParagraphFont"/>
    <w:uiPriority w:val="33"/>
    <w:semiHidden/>
    <w:unhideWhenUsed/>
    <w:qFormat/>
    <w:rsid w:val="00D904CD"/>
    <w:rPr>
      <w:b/>
      <w:bCs/>
      <w:i/>
      <w:iCs/>
      <w:spacing w:val="5"/>
    </w:rPr>
  </w:style>
  <w:style w:type="paragraph" w:styleId="Caption">
    <w:name w:val="caption"/>
    <w:basedOn w:val="Normal"/>
    <w:next w:val="Normal"/>
    <w:uiPriority w:val="35"/>
    <w:semiHidden/>
    <w:unhideWhenUsed/>
    <w:qFormat/>
    <w:rsid w:val="00D904CD"/>
    <w:pPr>
      <w:spacing w:after="200" w:line="240" w:lineRule="auto"/>
    </w:pPr>
    <w:rPr>
      <w:i/>
      <w:iCs/>
      <w:color w:val="2F4158" w:themeColor="text2"/>
      <w:sz w:val="18"/>
      <w:szCs w:val="18"/>
    </w:rPr>
  </w:style>
  <w:style w:type="character" w:styleId="Emphasis">
    <w:name w:val="Emphasis"/>
    <w:basedOn w:val="DefaultParagraphFont"/>
    <w:uiPriority w:val="20"/>
    <w:unhideWhenUsed/>
    <w:qFormat/>
    <w:rsid w:val="00D904CD"/>
    <w:rPr>
      <w:i/>
      <w:iCs/>
    </w:rPr>
  </w:style>
  <w:style w:type="character" w:customStyle="1" w:styleId="Heading7Char">
    <w:name w:val="Heading 7 Char"/>
    <w:basedOn w:val="DefaultParagraphFont"/>
    <w:link w:val="Heading7"/>
    <w:uiPriority w:val="1"/>
    <w:semiHidden/>
    <w:rsid w:val="00FA5F92"/>
    <w:rPr>
      <w:rFonts w:asciiTheme="majorHAnsi" w:eastAsiaTheme="majorEastAsia" w:hAnsiTheme="majorHAnsi" w:cstheme="majorBidi"/>
      <w:i/>
      <w:iCs/>
      <w:color w:val="4F6228" w:themeColor="accent6" w:themeShade="80"/>
      <w:sz w:val="24"/>
    </w:rPr>
  </w:style>
  <w:style w:type="character" w:customStyle="1" w:styleId="Heading8Char">
    <w:name w:val="Heading 8 Char"/>
    <w:basedOn w:val="DefaultParagraphFont"/>
    <w:link w:val="Heading8"/>
    <w:uiPriority w:val="1"/>
    <w:semiHidden/>
    <w:rsid w:val="00D904C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1"/>
    <w:semiHidden/>
    <w:rsid w:val="00D904CD"/>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unhideWhenUsed/>
    <w:qFormat/>
    <w:rsid w:val="00D904CD"/>
    <w:pPr>
      <w:ind w:left="720"/>
      <w:contextualSpacing/>
    </w:pPr>
  </w:style>
  <w:style w:type="paragraph" w:styleId="NoSpacing">
    <w:name w:val="No Spacing"/>
    <w:uiPriority w:val="1"/>
    <w:semiHidden/>
    <w:unhideWhenUsed/>
    <w:qFormat/>
    <w:rsid w:val="00D904CD"/>
    <w:pPr>
      <w:spacing w:after="0" w:line="240" w:lineRule="auto"/>
    </w:pPr>
    <w:rPr>
      <w:color w:val="000000" w:themeColor="text1"/>
      <w:sz w:val="24"/>
    </w:rPr>
  </w:style>
  <w:style w:type="paragraph" w:styleId="Quote">
    <w:name w:val="Quote"/>
    <w:basedOn w:val="Normal"/>
    <w:next w:val="Normal"/>
    <w:link w:val="QuoteChar"/>
    <w:uiPriority w:val="29"/>
    <w:semiHidden/>
    <w:unhideWhenUsed/>
    <w:qFormat/>
    <w:rsid w:val="00D904CD"/>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D904CD"/>
    <w:rPr>
      <w:i/>
      <w:iCs/>
      <w:color w:val="404040" w:themeColor="text1" w:themeTint="BF"/>
      <w:sz w:val="24"/>
    </w:rPr>
  </w:style>
  <w:style w:type="paragraph" w:styleId="Subtitle">
    <w:name w:val="Subtitle"/>
    <w:basedOn w:val="Normal"/>
    <w:next w:val="Normal"/>
    <w:link w:val="SubtitleChar"/>
    <w:uiPriority w:val="11"/>
    <w:semiHidden/>
    <w:unhideWhenUsed/>
    <w:qFormat/>
    <w:rsid w:val="00D904CD"/>
    <w:pPr>
      <w:numPr>
        <w:ilvl w:val="1"/>
      </w:numPr>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semiHidden/>
    <w:rsid w:val="00D904CD"/>
    <w:rPr>
      <w:rFonts w:eastAsiaTheme="minorEastAsia"/>
      <w:color w:val="5A5A5A" w:themeColor="text1" w:themeTint="A5"/>
      <w:spacing w:val="15"/>
      <w:sz w:val="22"/>
      <w:szCs w:val="22"/>
    </w:rPr>
  </w:style>
  <w:style w:type="character" w:styleId="SubtleEmphasis">
    <w:name w:val="Subtle Emphasis"/>
    <w:basedOn w:val="DefaultParagraphFont"/>
    <w:uiPriority w:val="19"/>
    <w:semiHidden/>
    <w:unhideWhenUsed/>
    <w:qFormat/>
    <w:rsid w:val="00D904CD"/>
    <w:rPr>
      <w:i/>
      <w:iCs/>
      <w:color w:val="404040" w:themeColor="text1" w:themeTint="BF"/>
    </w:rPr>
  </w:style>
  <w:style w:type="character" w:styleId="SubtleReference">
    <w:name w:val="Subtle Reference"/>
    <w:basedOn w:val="DefaultParagraphFont"/>
    <w:uiPriority w:val="31"/>
    <w:semiHidden/>
    <w:unhideWhenUsed/>
    <w:qFormat/>
    <w:rsid w:val="00D904CD"/>
    <w:rPr>
      <w:smallCaps/>
      <w:color w:val="5A5A5A" w:themeColor="text1" w:themeTint="A5"/>
    </w:rPr>
  </w:style>
  <w:style w:type="paragraph" w:styleId="Title">
    <w:name w:val="Title"/>
    <w:basedOn w:val="Normal"/>
    <w:next w:val="Normal"/>
    <w:link w:val="TitleChar"/>
    <w:uiPriority w:val="10"/>
    <w:semiHidden/>
    <w:unhideWhenUsed/>
    <w:qFormat/>
    <w:rsid w:val="00D904CD"/>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semiHidden/>
    <w:rsid w:val="00D904CD"/>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D66E7B"/>
    <w:rPr>
      <w:rFonts w:ascii="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6025291">
      <w:bodyDiv w:val="1"/>
      <w:marLeft w:val="0"/>
      <w:marRight w:val="0"/>
      <w:marTop w:val="0"/>
      <w:marBottom w:val="0"/>
      <w:divBdr>
        <w:top w:val="none" w:sz="0" w:space="0" w:color="auto"/>
        <w:left w:val="none" w:sz="0" w:space="0" w:color="auto"/>
        <w:bottom w:val="none" w:sz="0" w:space="0" w:color="auto"/>
        <w:right w:val="none" w:sz="0" w:space="0" w:color="auto"/>
      </w:divBdr>
    </w:div>
    <w:div w:id="2145341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3" Type="http://schemas.openxmlformats.org/officeDocument/2006/relationships/image" Target="media/image2.jpg"/><Relationship Id="rId2" Type="http://schemas.openxmlformats.org/officeDocument/2006/relationships/image" Target="cid:image001.png@01D9DA79.D9010140"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fer.attorp\AppData\Roaming\Microsoft\Templates\Letterhead%20(Green%20Wave%20design).dotx" TargetMode="External"/></Relationships>
</file>

<file path=word/theme/theme1.xml><?xml version="1.0" encoding="utf-8"?>
<a:theme xmlns:a="http://schemas.openxmlformats.org/drawingml/2006/main" name="Green Wave">
  <a:themeElements>
    <a:clrScheme name="Custom 24">
      <a:dk1>
        <a:sysClr val="windowText" lastClr="000000"/>
      </a:dk1>
      <a:lt1>
        <a:sysClr val="window" lastClr="FFFFFF"/>
      </a:lt1>
      <a:dk2>
        <a:srgbClr val="2F4158"/>
      </a:dk2>
      <a:lt2>
        <a:srgbClr val="F2F2F2"/>
      </a:lt2>
      <a:accent1>
        <a:srgbClr val="D0DE4E"/>
      </a:accent1>
      <a:accent2>
        <a:srgbClr val="3D5157"/>
      </a:accent2>
      <a:accent3>
        <a:srgbClr val="47653F"/>
      </a:accent3>
      <a:accent4>
        <a:srgbClr val="607E4C"/>
      </a:accent4>
      <a:accent5>
        <a:srgbClr val="78A141"/>
      </a:accent5>
      <a:accent6>
        <a:srgbClr val="9BBB59"/>
      </a:accent6>
      <a:hlink>
        <a:srgbClr val="9BBB59"/>
      </a:hlink>
      <a:folHlink>
        <a:srgbClr val="9BBB59"/>
      </a:folHlink>
    </a:clrScheme>
    <a:fontScheme name="Custom 5">
      <a:majorFont>
        <a:latin typeface="Franklin Gothic Demi"/>
        <a:ea typeface=""/>
        <a:cs typeface=""/>
      </a:majorFont>
      <a:minorFont>
        <a:latin typeface="Microsoft Sans Serif"/>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Letterhead (Green Wave design)</Template>
  <TotalTime>0</TotalTime>
  <Pages>11</Pages>
  <Words>1933</Words>
  <Characters>11024</Characters>
  <Application>Microsoft Office Word</Application>
  <DocSecurity>0</DocSecurity>
  <Lines>91</Lines>
  <Paragraphs>25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Rocky Mountain Elementary School Code of Cooperation: 2023/2024</vt:lpstr>
    </vt:vector>
  </TitlesOfParts>
  <Company/>
  <LinksUpToDate>false</LinksUpToDate>
  <CharactersWithSpaces>12932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Attorp</dc:creator>
  <cp:keywords/>
  <dc:description/>
  <cp:lastModifiedBy>Jennifer Attorp</cp:lastModifiedBy>
  <cp:revision>2</cp:revision>
  <cp:lastPrinted>2026-05-05T19:19:00Z</cp:lastPrinted>
  <dcterms:created xsi:type="dcterms:W3CDTF">2026-08-26T16:38:00Z</dcterms:created>
  <dcterms:modified xsi:type="dcterms:W3CDTF">2026-08-26T16:38:00Z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ies>
</file>