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48375" w14:textId="228DC12C" w:rsidR="00784987" w:rsidRPr="00784987" w:rsidRDefault="00784987" w:rsidP="00784987">
      <w:pPr>
        <w:pStyle w:val="Heading1"/>
        <w:jc w:val="center"/>
        <w:rPr>
          <w:b/>
          <w:bCs w:val="0"/>
        </w:rPr>
      </w:pPr>
      <w:r w:rsidRPr="00784987">
        <w:rPr>
          <w:b/>
          <w:bCs w:val="0"/>
        </w:rPr>
        <w:t>Rocky Mountain Elementary School Code of Cooperation: 202</w:t>
      </w:r>
      <w:r w:rsidR="005542AB">
        <w:rPr>
          <w:b/>
          <w:bCs w:val="0"/>
        </w:rPr>
        <w:t>5</w:t>
      </w:r>
      <w:r w:rsidRPr="00784987">
        <w:rPr>
          <w:b/>
          <w:bCs w:val="0"/>
        </w:rPr>
        <w:t>/202</w:t>
      </w:r>
      <w:r w:rsidR="005542AB">
        <w:rPr>
          <w:b/>
          <w:bCs w:val="0"/>
        </w:rPr>
        <w:t>6</w:t>
      </w:r>
    </w:p>
    <w:p w14:paraId="2D06E540" w14:textId="77777777" w:rsidR="00784987" w:rsidRDefault="00784987" w:rsidP="00784987">
      <w:pPr>
        <w:autoSpaceDE w:val="0"/>
        <w:autoSpaceDN w:val="0"/>
        <w:adjustRightInd w:val="0"/>
        <w:spacing w:after="0" w:line="240" w:lineRule="auto"/>
        <w:rPr>
          <w:rFonts w:ascii="Arial" w:hAnsi="Arial" w:cs="Arial"/>
          <w:b/>
          <w:bCs/>
          <w:i/>
          <w:iCs/>
          <w:color w:val="auto"/>
          <w:sz w:val="30"/>
          <w:szCs w:val="30"/>
        </w:rPr>
      </w:pPr>
    </w:p>
    <w:p w14:paraId="0A83515F" w14:textId="2095C72E" w:rsidR="00784987" w:rsidRPr="00784987" w:rsidRDefault="00784987" w:rsidP="00784987">
      <w:pPr>
        <w:autoSpaceDE w:val="0"/>
        <w:autoSpaceDN w:val="0"/>
        <w:adjustRightInd w:val="0"/>
        <w:spacing w:after="0" w:line="240" w:lineRule="auto"/>
        <w:rPr>
          <w:rFonts w:ascii="Arial" w:hAnsi="Arial" w:cs="Arial"/>
          <w:b/>
          <w:bCs/>
          <w:i/>
          <w:iCs/>
          <w:color w:val="auto"/>
          <w:sz w:val="30"/>
          <w:szCs w:val="30"/>
        </w:rPr>
      </w:pPr>
      <w:r w:rsidRPr="00784987">
        <w:rPr>
          <w:rFonts w:ascii="Arial" w:hAnsi="Arial" w:cs="Arial"/>
          <w:b/>
          <w:bCs/>
          <w:i/>
          <w:iCs/>
          <w:color w:val="auto"/>
          <w:sz w:val="30"/>
          <w:szCs w:val="30"/>
        </w:rPr>
        <w:t>Guiding Principles</w:t>
      </w:r>
    </w:p>
    <w:p w14:paraId="760745A9" w14:textId="77777777" w:rsidR="00784987" w:rsidRDefault="00784987" w:rsidP="00784987">
      <w:pPr>
        <w:autoSpaceDE w:val="0"/>
        <w:autoSpaceDN w:val="0"/>
        <w:adjustRightInd w:val="0"/>
        <w:spacing w:after="0" w:line="240" w:lineRule="auto"/>
        <w:rPr>
          <w:rFonts w:ascii="Arial" w:hAnsi="Arial" w:cs="Arial"/>
          <w:i/>
          <w:iCs/>
          <w:color w:val="auto"/>
          <w:sz w:val="30"/>
          <w:szCs w:val="30"/>
        </w:rPr>
      </w:pPr>
    </w:p>
    <w:p w14:paraId="6AD55711" w14:textId="77777777"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We believe:</w:t>
      </w:r>
    </w:p>
    <w:p w14:paraId="54F18BA3" w14:textId="77777777" w:rsidR="00784987" w:rsidRDefault="00784987" w:rsidP="00784987">
      <w:pPr>
        <w:autoSpaceDE w:val="0"/>
        <w:autoSpaceDN w:val="0"/>
        <w:adjustRightInd w:val="0"/>
        <w:spacing w:after="0" w:line="240" w:lineRule="auto"/>
        <w:rPr>
          <w:rFonts w:ascii="Arial" w:hAnsi="Arial" w:cs="Arial"/>
          <w:color w:val="auto"/>
          <w:sz w:val="34"/>
          <w:szCs w:val="34"/>
        </w:rPr>
      </w:pPr>
    </w:p>
    <w:p w14:paraId="157A11CD" w14:textId="29B5399C"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 That all students and staff have a right to learn and work in a</w:t>
      </w:r>
    </w:p>
    <w:p w14:paraId="0709AB3C" w14:textId="51E263E2"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safe, respectful, and productive environment.</w:t>
      </w:r>
    </w:p>
    <w:p w14:paraId="3E82098E" w14:textId="77777777" w:rsidR="00784987" w:rsidRDefault="00784987" w:rsidP="00784987">
      <w:pPr>
        <w:autoSpaceDE w:val="0"/>
        <w:autoSpaceDN w:val="0"/>
        <w:adjustRightInd w:val="0"/>
        <w:spacing w:after="0" w:line="240" w:lineRule="auto"/>
        <w:rPr>
          <w:rFonts w:ascii="Arial" w:hAnsi="Arial" w:cs="Arial"/>
          <w:color w:val="auto"/>
          <w:sz w:val="34"/>
          <w:szCs w:val="34"/>
        </w:rPr>
      </w:pPr>
    </w:p>
    <w:p w14:paraId="18FAD465" w14:textId="02C53DFC"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 A positive, productive, and responsible attitude will create strong</w:t>
      </w:r>
    </w:p>
    <w:p w14:paraId="69B2F7FD" w14:textId="77777777"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communities.</w:t>
      </w:r>
    </w:p>
    <w:p w14:paraId="35E4FCD1" w14:textId="77777777" w:rsidR="00784987" w:rsidRDefault="00784987" w:rsidP="00784987">
      <w:pPr>
        <w:autoSpaceDE w:val="0"/>
        <w:autoSpaceDN w:val="0"/>
        <w:adjustRightInd w:val="0"/>
        <w:spacing w:after="0" w:line="240" w:lineRule="auto"/>
        <w:rPr>
          <w:rFonts w:ascii="Arial" w:hAnsi="Arial" w:cs="Arial"/>
          <w:color w:val="auto"/>
          <w:sz w:val="34"/>
          <w:szCs w:val="34"/>
        </w:rPr>
      </w:pPr>
    </w:p>
    <w:p w14:paraId="11E081D3" w14:textId="767DC475"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 That everyone can learn to make appropriate choices for</w:t>
      </w:r>
    </w:p>
    <w:p w14:paraId="6CE1381E" w14:textId="77777777"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themselves and for others.</w:t>
      </w:r>
    </w:p>
    <w:p w14:paraId="6B792B5B" w14:textId="77777777" w:rsidR="00784987" w:rsidRDefault="00784987" w:rsidP="00784987">
      <w:pPr>
        <w:autoSpaceDE w:val="0"/>
        <w:autoSpaceDN w:val="0"/>
        <w:adjustRightInd w:val="0"/>
        <w:spacing w:after="0" w:line="240" w:lineRule="auto"/>
        <w:rPr>
          <w:rFonts w:ascii="Arial" w:hAnsi="Arial" w:cs="Arial"/>
          <w:color w:val="auto"/>
          <w:sz w:val="34"/>
          <w:szCs w:val="34"/>
        </w:rPr>
      </w:pPr>
    </w:p>
    <w:p w14:paraId="1732C725" w14:textId="663582EB"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 That all communication needs to be based on courtesy and</w:t>
      </w:r>
    </w:p>
    <w:p w14:paraId="120E8DD1" w14:textId="77777777"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mutual respect.</w:t>
      </w:r>
    </w:p>
    <w:p w14:paraId="514E3350" w14:textId="77777777" w:rsidR="00784987" w:rsidRDefault="00784987" w:rsidP="00784987">
      <w:pPr>
        <w:autoSpaceDE w:val="0"/>
        <w:autoSpaceDN w:val="0"/>
        <w:adjustRightInd w:val="0"/>
        <w:spacing w:after="0" w:line="240" w:lineRule="auto"/>
        <w:rPr>
          <w:rFonts w:ascii="Arial" w:hAnsi="Arial" w:cs="Arial"/>
          <w:color w:val="auto"/>
          <w:sz w:val="34"/>
          <w:szCs w:val="34"/>
        </w:rPr>
      </w:pPr>
    </w:p>
    <w:p w14:paraId="53634751" w14:textId="62BF86B8"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 That diversity among students and staff is to be respected, but</w:t>
      </w:r>
    </w:p>
    <w:p w14:paraId="3A18CE71" w14:textId="340FC93A" w:rsidR="00784987" w:rsidRDefault="00784987" w:rsidP="00784987">
      <w:pPr>
        <w:autoSpaceDE w:val="0"/>
        <w:autoSpaceDN w:val="0"/>
        <w:adjustRightInd w:val="0"/>
        <w:spacing w:after="0" w:line="240" w:lineRule="auto"/>
        <w:rPr>
          <w:rFonts w:ascii="Arial" w:hAnsi="Arial" w:cs="Arial"/>
          <w:color w:val="auto"/>
          <w:sz w:val="34"/>
          <w:szCs w:val="34"/>
        </w:rPr>
      </w:pPr>
      <w:r>
        <w:rPr>
          <w:rFonts w:ascii="Arial" w:hAnsi="Arial" w:cs="Arial"/>
          <w:color w:val="auto"/>
          <w:sz w:val="34"/>
          <w:szCs w:val="34"/>
        </w:rPr>
        <w:t>commonly accepted rules for conduct will apply to all. Age, maturity, cognitive ability, and previous behaviour will be taken into consideration when defining unacceptable behaviour and the consequences that follow.</w:t>
      </w:r>
    </w:p>
    <w:p w14:paraId="25BB6170" w14:textId="458AEAE9" w:rsidR="00110037" w:rsidRDefault="00784987">
      <w:pPr>
        <w:rPr>
          <w:rFonts w:ascii="Arial" w:hAnsi="Arial" w:cs="Arial"/>
          <w:color w:val="auto"/>
          <w:sz w:val="34"/>
          <w:szCs w:val="34"/>
        </w:rPr>
      </w:pPr>
      <w:r>
        <w:rPr>
          <w:rFonts w:ascii="Arial" w:hAnsi="Arial" w:cs="Arial"/>
          <w:color w:val="auto"/>
          <w:sz w:val="34"/>
          <w:szCs w:val="34"/>
        </w:rPr>
        <w:br w:type="page"/>
      </w:r>
    </w:p>
    <w:p w14:paraId="42507240" w14:textId="2DCF1BA7" w:rsidR="00110037" w:rsidRDefault="00110037" w:rsidP="00110037">
      <w:pPr>
        <w:autoSpaceDE w:val="0"/>
        <w:autoSpaceDN w:val="0"/>
        <w:adjustRightInd w:val="0"/>
        <w:spacing w:after="0" w:line="240" w:lineRule="auto"/>
        <w:rPr>
          <w:rFonts w:ascii="Arial" w:hAnsi="Arial" w:cs="Arial"/>
          <w:b/>
          <w:bCs/>
          <w:i/>
          <w:iCs/>
          <w:color w:val="auto"/>
          <w:sz w:val="26"/>
          <w:szCs w:val="26"/>
        </w:rPr>
      </w:pPr>
      <w:r w:rsidRPr="00784987">
        <w:rPr>
          <w:rFonts w:ascii="Arial" w:hAnsi="Arial" w:cs="Arial"/>
          <w:b/>
          <w:bCs/>
          <w:i/>
          <w:iCs/>
          <w:color w:val="auto"/>
          <w:sz w:val="26"/>
          <w:szCs w:val="26"/>
        </w:rPr>
        <w:lastRenderedPageBreak/>
        <w:t>General Guidelines for Success</w:t>
      </w:r>
    </w:p>
    <w:p w14:paraId="233BCF54" w14:textId="77777777" w:rsidR="00110037" w:rsidRPr="00784987" w:rsidRDefault="00110037" w:rsidP="00110037">
      <w:pPr>
        <w:autoSpaceDE w:val="0"/>
        <w:autoSpaceDN w:val="0"/>
        <w:adjustRightInd w:val="0"/>
        <w:spacing w:after="0" w:line="240" w:lineRule="auto"/>
        <w:rPr>
          <w:rFonts w:ascii="Arial" w:hAnsi="Arial" w:cs="Arial"/>
          <w:b/>
          <w:bCs/>
          <w:i/>
          <w:iCs/>
          <w:color w:val="auto"/>
          <w:sz w:val="26"/>
          <w:szCs w:val="26"/>
        </w:rPr>
      </w:pPr>
    </w:p>
    <w:p w14:paraId="488D8755" w14:textId="77777777" w:rsidR="00110037" w:rsidRDefault="00110037" w:rsidP="00110037">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Everyone shares the responsibility of behaving in ways that will make our school a special</w:t>
      </w:r>
    </w:p>
    <w:p w14:paraId="788D9C18" w14:textId="77777777" w:rsidR="00110037" w:rsidRDefault="00110037" w:rsidP="00110037">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place where people are respected and valued and where excellence in performance is the</w:t>
      </w:r>
    </w:p>
    <w:p w14:paraId="6BAA4B36" w14:textId="77777777" w:rsidR="00110037" w:rsidRDefault="00110037" w:rsidP="00110037">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commonly shared goal. Inappropriate behaviour is that which disrupts the teaching and</w:t>
      </w:r>
    </w:p>
    <w:p w14:paraId="7F14589D" w14:textId="77777777" w:rsidR="00110037" w:rsidRDefault="00110037" w:rsidP="00110037">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learning environment of the school, creating greater difficulty for students to have success.</w:t>
      </w:r>
    </w:p>
    <w:p w14:paraId="4A9884EF" w14:textId="77777777" w:rsidR="00110037" w:rsidRDefault="00110037" w:rsidP="00110037">
      <w:pPr>
        <w:autoSpaceDE w:val="0"/>
        <w:autoSpaceDN w:val="0"/>
        <w:adjustRightInd w:val="0"/>
        <w:spacing w:after="0" w:line="240" w:lineRule="auto"/>
        <w:rPr>
          <w:rFonts w:ascii="Arial" w:hAnsi="Arial" w:cs="Arial"/>
          <w:color w:val="auto"/>
          <w:sz w:val="26"/>
          <w:szCs w:val="26"/>
        </w:rPr>
      </w:pPr>
    </w:p>
    <w:p w14:paraId="58308F14" w14:textId="77777777" w:rsidR="00110037" w:rsidRDefault="00110037" w:rsidP="00110037">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Successful Students:</w:t>
      </w:r>
    </w:p>
    <w:p w14:paraId="59EDCC54" w14:textId="77777777" w:rsidR="00110037" w:rsidRDefault="00110037" w:rsidP="00110037">
      <w:pPr>
        <w:autoSpaceDE w:val="0"/>
        <w:autoSpaceDN w:val="0"/>
        <w:adjustRightInd w:val="0"/>
        <w:spacing w:after="0" w:line="240" w:lineRule="auto"/>
        <w:rPr>
          <w:rFonts w:ascii="Arial" w:hAnsi="Arial" w:cs="Arial"/>
          <w:color w:val="auto"/>
          <w:sz w:val="26"/>
          <w:szCs w:val="26"/>
        </w:rPr>
      </w:pPr>
    </w:p>
    <w:p w14:paraId="12C49918" w14:textId="77777777" w:rsidR="00110037" w:rsidRPr="00110037" w:rsidRDefault="00110037" w:rsidP="00110037">
      <w:pPr>
        <w:pStyle w:val="ListParagraph"/>
        <w:numPr>
          <w:ilvl w:val="0"/>
          <w:numId w:val="11"/>
        </w:numPr>
        <w:autoSpaceDE w:val="0"/>
        <w:autoSpaceDN w:val="0"/>
        <w:adjustRightInd w:val="0"/>
        <w:spacing w:after="0" w:line="240" w:lineRule="auto"/>
        <w:rPr>
          <w:rFonts w:ascii="Arial" w:hAnsi="Arial" w:cs="Arial"/>
          <w:color w:val="auto"/>
          <w:sz w:val="26"/>
          <w:szCs w:val="26"/>
        </w:rPr>
      </w:pPr>
      <w:r w:rsidRPr="00110037">
        <w:rPr>
          <w:rFonts w:ascii="Arial" w:hAnsi="Arial" w:cs="Arial"/>
          <w:color w:val="auto"/>
          <w:sz w:val="26"/>
          <w:szCs w:val="26"/>
        </w:rPr>
        <w:t>Are where they are supposed to be and on time. Being late to school or to class causes a</w:t>
      </w:r>
      <w:r>
        <w:rPr>
          <w:rFonts w:ascii="Arial" w:hAnsi="Arial" w:cs="Arial"/>
          <w:color w:val="auto"/>
          <w:sz w:val="26"/>
          <w:szCs w:val="26"/>
        </w:rPr>
        <w:t xml:space="preserve"> </w:t>
      </w:r>
      <w:r w:rsidRPr="00110037">
        <w:rPr>
          <w:rFonts w:ascii="Arial" w:hAnsi="Arial" w:cs="Arial"/>
          <w:color w:val="auto"/>
          <w:sz w:val="26"/>
          <w:szCs w:val="26"/>
        </w:rPr>
        <w:t>disruption to the learning of all students.</w:t>
      </w:r>
    </w:p>
    <w:p w14:paraId="1B31FABF" w14:textId="77777777" w:rsidR="00110037" w:rsidRPr="00110037" w:rsidRDefault="00110037" w:rsidP="00110037">
      <w:pPr>
        <w:pStyle w:val="ListParagraph"/>
        <w:numPr>
          <w:ilvl w:val="0"/>
          <w:numId w:val="11"/>
        </w:numPr>
        <w:autoSpaceDE w:val="0"/>
        <w:autoSpaceDN w:val="0"/>
        <w:adjustRightInd w:val="0"/>
        <w:spacing w:after="0" w:line="240" w:lineRule="auto"/>
        <w:rPr>
          <w:rFonts w:ascii="Arial" w:hAnsi="Arial" w:cs="Arial"/>
          <w:color w:val="auto"/>
          <w:sz w:val="34"/>
          <w:szCs w:val="34"/>
        </w:rPr>
      </w:pPr>
      <w:r w:rsidRPr="00110037">
        <w:rPr>
          <w:rFonts w:ascii="Arial" w:hAnsi="Arial" w:cs="Arial"/>
          <w:color w:val="auto"/>
          <w:sz w:val="26"/>
          <w:szCs w:val="26"/>
        </w:rPr>
        <w:t>Make constructive use of the educational opportunities they are provided.</w:t>
      </w:r>
    </w:p>
    <w:p w14:paraId="676D40BC" w14:textId="77777777" w:rsidR="00110037" w:rsidRDefault="00110037" w:rsidP="00110037">
      <w:pPr>
        <w:autoSpaceDE w:val="0"/>
        <w:autoSpaceDN w:val="0"/>
        <w:adjustRightInd w:val="0"/>
        <w:spacing w:after="0" w:line="240" w:lineRule="auto"/>
        <w:rPr>
          <w:rFonts w:ascii="Arial" w:hAnsi="Arial" w:cs="Arial"/>
          <w:color w:val="auto"/>
          <w:sz w:val="34"/>
          <w:szCs w:val="34"/>
        </w:rPr>
      </w:pPr>
    </w:p>
    <w:p w14:paraId="655953D9" w14:textId="77777777" w:rsidR="00110037" w:rsidRPr="00110037" w:rsidRDefault="00110037" w:rsidP="00110037">
      <w:pPr>
        <w:autoSpaceDE w:val="0"/>
        <w:autoSpaceDN w:val="0"/>
        <w:adjustRightInd w:val="0"/>
        <w:spacing w:after="0" w:line="240" w:lineRule="auto"/>
        <w:rPr>
          <w:rFonts w:ascii="Arial" w:hAnsi="Arial" w:cs="Arial"/>
          <w:color w:val="auto"/>
          <w:sz w:val="26"/>
          <w:szCs w:val="26"/>
        </w:rPr>
      </w:pPr>
      <w:r w:rsidRPr="00110037">
        <w:rPr>
          <w:rFonts w:ascii="Arial" w:hAnsi="Arial" w:cs="Arial"/>
          <w:color w:val="auto"/>
          <w:sz w:val="26"/>
          <w:szCs w:val="26"/>
        </w:rPr>
        <w:t>Prepared and On-Task in School</w:t>
      </w:r>
      <w:r>
        <w:rPr>
          <w:rFonts w:ascii="Arial" w:hAnsi="Arial" w:cs="Arial"/>
          <w:color w:val="auto"/>
          <w:sz w:val="26"/>
          <w:szCs w:val="26"/>
        </w:rPr>
        <w:t>:</w:t>
      </w:r>
    </w:p>
    <w:p w14:paraId="2EF286B9" w14:textId="77777777" w:rsidR="00110037" w:rsidRDefault="00110037" w:rsidP="00110037">
      <w:pPr>
        <w:autoSpaceDE w:val="0"/>
        <w:autoSpaceDN w:val="0"/>
        <w:adjustRightInd w:val="0"/>
        <w:spacing w:after="0" w:line="240" w:lineRule="auto"/>
        <w:rPr>
          <w:rFonts w:ascii="Arial" w:hAnsi="Arial" w:cs="Arial"/>
          <w:color w:val="auto"/>
          <w:sz w:val="34"/>
          <w:szCs w:val="34"/>
        </w:rPr>
      </w:pPr>
    </w:p>
    <w:p w14:paraId="29272759" w14:textId="77777777" w:rsidR="00110037" w:rsidRDefault="00110037" w:rsidP="00110037">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“Prepared and on task” means bringing the required books and materials, completing assignments as directed and taking the initiative to ask for help when required. It also</w:t>
      </w:r>
    </w:p>
    <w:p w14:paraId="5E1D4763" w14:textId="77777777" w:rsidR="00110037" w:rsidRDefault="00110037" w:rsidP="00110037">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means being mentally and physically prepared for success. Getting adequate sleep,</w:t>
      </w:r>
    </w:p>
    <w:p w14:paraId="24489ACD" w14:textId="77777777" w:rsidR="00110037" w:rsidRDefault="00110037" w:rsidP="00110037">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maintaining a healthy diet and exercise and avoiding the use of alcohol or narcotics enables the student to take full advantage of their education.</w:t>
      </w:r>
    </w:p>
    <w:p w14:paraId="10676B4A" w14:textId="77777777" w:rsidR="00110037" w:rsidRDefault="00110037" w:rsidP="00110037">
      <w:pPr>
        <w:autoSpaceDE w:val="0"/>
        <w:autoSpaceDN w:val="0"/>
        <w:adjustRightInd w:val="0"/>
        <w:spacing w:after="0" w:line="240" w:lineRule="auto"/>
        <w:rPr>
          <w:rFonts w:ascii="Arial" w:hAnsi="Arial" w:cs="Arial"/>
          <w:color w:val="auto"/>
          <w:sz w:val="26"/>
          <w:szCs w:val="26"/>
        </w:rPr>
      </w:pPr>
    </w:p>
    <w:p w14:paraId="6A8BADED" w14:textId="77777777" w:rsidR="00110037" w:rsidRPr="00110037" w:rsidRDefault="00110037" w:rsidP="00110037">
      <w:pPr>
        <w:autoSpaceDE w:val="0"/>
        <w:autoSpaceDN w:val="0"/>
        <w:adjustRightInd w:val="0"/>
        <w:spacing w:after="0" w:line="240" w:lineRule="auto"/>
        <w:rPr>
          <w:rFonts w:ascii="Arial" w:hAnsi="Arial" w:cs="Arial"/>
          <w:color w:val="auto"/>
          <w:sz w:val="26"/>
          <w:szCs w:val="26"/>
        </w:rPr>
      </w:pPr>
      <w:r w:rsidRPr="00110037">
        <w:rPr>
          <w:rFonts w:ascii="Arial" w:hAnsi="Arial" w:cs="Arial"/>
          <w:color w:val="auto"/>
          <w:sz w:val="26"/>
          <w:szCs w:val="26"/>
        </w:rPr>
        <w:t>Respectful of the rights and responsibilities of others</w:t>
      </w:r>
    </w:p>
    <w:p w14:paraId="0B9C5835" w14:textId="77777777" w:rsidR="00110037" w:rsidRDefault="00110037" w:rsidP="00110037">
      <w:pPr>
        <w:autoSpaceDE w:val="0"/>
        <w:autoSpaceDN w:val="0"/>
        <w:adjustRightInd w:val="0"/>
        <w:spacing w:after="0" w:line="240" w:lineRule="auto"/>
        <w:rPr>
          <w:rFonts w:ascii="Arial" w:hAnsi="Arial" w:cs="Arial"/>
          <w:color w:val="auto"/>
          <w:sz w:val="26"/>
          <w:szCs w:val="26"/>
        </w:rPr>
      </w:pPr>
    </w:p>
    <w:p w14:paraId="07F0AD71" w14:textId="77777777" w:rsidR="00110037" w:rsidRPr="00110037" w:rsidRDefault="00110037" w:rsidP="00110037">
      <w:pPr>
        <w:pStyle w:val="ListParagraph"/>
        <w:numPr>
          <w:ilvl w:val="0"/>
          <w:numId w:val="13"/>
        </w:numPr>
        <w:autoSpaceDE w:val="0"/>
        <w:autoSpaceDN w:val="0"/>
        <w:adjustRightInd w:val="0"/>
        <w:spacing w:after="0" w:line="240" w:lineRule="auto"/>
        <w:rPr>
          <w:rFonts w:ascii="Arial" w:hAnsi="Arial" w:cs="Arial"/>
          <w:color w:val="auto"/>
          <w:sz w:val="26"/>
          <w:szCs w:val="26"/>
        </w:rPr>
      </w:pPr>
      <w:r w:rsidRPr="00110037">
        <w:rPr>
          <w:rFonts w:ascii="Arial" w:hAnsi="Arial" w:cs="Arial"/>
          <w:color w:val="auto"/>
          <w:sz w:val="26"/>
          <w:szCs w:val="26"/>
        </w:rPr>
        <w:t>Respectful students value that everyone has the right and responsibility to learn and work in a safe and respectful environment</w:t>
      </w:r>
      <w:r w:rsidRPr="00110037">
        <w:rPr>
          <w:rFonts w:ascii="Arial" w:hAnsi="Arial" w:cs="Arial"/>
          <w:i/>
          <w:iCs/>
          <w:color w:val="auto"/>
          <w:sz w:val="26"/>
          <w:szCs w:val="26"/>
        </w:rPr>
        <w:t>.</w:t>
      </w:r>
    </w:p>
    <w:p w14:paraId="373A86C4" w14:textId="77777777" w:rsidR="00110037" w:rsidRPr="00110037" w:rsidRDefault="00110037" w:rsidP="00110037">
      <w:pPr>
        <w:pStyle w:val="ListParagraph"/>
        <w:numPr>
          <w:ilvl w:val="0"/>
          <w:numId w:val="13"/>
        </w:numPr>
        <w:autoSpaceDE w:val="0"/>
        <w:autoSpaceDN w:val="0"/>
        <w:adjustRightInd w:val="0"/>
        <w:spacing w:after="0" w:line="240" w:lineRule="auto"/>
        <w:rPr>
          <w:rFonts w:ascii="Arial" w:hAnsi="Arial" w:cs="Arial"/>
          <w:color w:val="auto"/>
          <w:sz w:val="26"/>
          <w:szCs w:val="26"/>
        </w:rPr>
      </w:pPr>
      <w:r w:rsidRPr="00110037">
        <w:rPr>
          <w:rFonts w:ascii="Arial" w:hAnsi="Arial" w:cs="Arial"/>
          <w:color w:val="auto"/>
          <w:sz w:val="26"/>
          <w:szCs w:val="26"/>
        </w:rPr>
        <w:t>A safe school environment is based on respect for oneself and for others and is essential to</w:t>
      </w:r>
      <w:r>
        <w:rPr>
          <w:rFonts w:ascii="Arial" w:hAnsi="Arial" w:cs="Arial"/>
          <w:color w:val="auto"/>
          <w:sz w:val="26"/>
          <w:szCs w:val="26"/>
        </w:rPr>
        <w:t xml:space="preserve"> </w:t>
      </w:r>
      <w:r w:rsidRPr="00110037">
        <w:rPr>
          <w:rFonts w:ascii="Arial" w:hAnsi="Arial" w:cs="Arial"/>
          <w:color w:val="auto"/>
          <w:sz w:val="26"/>
          <w:szCs w:val="26"/>
        </w:rPr>
        <w:t>the development of responsible citizens. RMES</w:t>
      </w:r>
      <w:r>
        <w:rPr>
          <w:rFonts w:ascii="Arial" w:hAnsi="Arial" w:cs="Arial"/>
          <w:color w:val="auto"/>
          <w:sz w:val="26"/>
          <w:szCs w:val="26"/>
        </w:rPr>
        <w:t xml:space="preserve"> </w:t>
      </w:r>
      <w:r w:rsidRPr="00110037">
        <w:rPr>
          <w:rFonts w:ascii="Arial" w:hAnsi="Arial" w:cs="Arial"/>
          <w:color w:val="auto"/>
          <w:sz w:val="26"/>
          <w:szCs w:val="26"/>
        </w:rPr>
        <w:t>staff believe that every student has the right</w:t>
      </w:r>
      <w:r>
        <w:rPr>
          <w:rFonts w:ascii="Arial" w:hAnsi="Arial" w:cs="Arial"/>
          <w:color w:val="auto"/>
          <w:sz w:val="26"/>
          <w:szCs w:val="26"/>
        </w:rPr>
        <w:t xml:space="preserve"> </w:t>
      </w:r>
      <w:r w:rsidRPr="00110037">
        <w:rPr>
          <w:rFonts w:ascii="Arial" w:hAnsi="Arial" w:cs="Arial"/>
          <w:color w:val="auto"/>
          <w:sz w:val="26"/>
          <w:szCs w:val="26"/>
        </w:rPr>
        <w:t>to receive an education in a safe, nurturing, educational environment. We also believe that</w:t>
      </w:r>
      <w:r>
        <w:rPr>
          <w:rFonts w:ascii="Arial" w:hAnsi="Arial" w:cs="Arial"/>
          <w:color w:val="auto"/>
          <w:sz w:val="26"/>
          <w:szCs w:val="26"/>
        </w:rPr>
        <w:t xml:space="preserve"> </w:t>
      </w:r>
      <w:r w:rsidRPr="00110037">
        <w:rPr>
          <w:rFonts w:ascii="Arial" w:hAnsi="Arial" w:cs="Arial"/>
          <w:color w:val="auto"/>
          <w:sz w:val="26"/>
          <w:szCs w:val="26"/>
        </w:rPr>
        <w:t>appropriate behaviour is a shared responsibility among students, parents, and the staff.</w:t>
      </w:r>
    </w:p>
    <w:p w14:paraId="5B50E851" w14:textId="77777777" w:rsidR="00110037" w:rsidRDefault="00110037" w:rsidP="00110037">
      <w:pPr>
        <w:pStyle w:val="ListParagraph"/>
        <w:numPr>
          <w:ilvl w:val="0"/>
          <w:numId w:val="13"/>
        </w:numPr>
        <w:autoSpaceDE w:val="0"/>
        <w:autoSpaceDN w:val="0"/>
        <w:adjustRightInd w:val="0"/>
        <w:spacing w:after="0" w:line="240" w:lineRule="auto"/>
        <w:rPr>
          <w:rFonts w:ascii="Arial" w:hAnsi="Arial" w:cs="Arial"/>
          <w:color w:val="auto"/>
          <w:sz w:val="26"/>
          <w:szCs w:val="26"/>
        </w:rPr>
      </w:pPr>
      <w:r w:rsidRPr="00110037">
        <w:rPr>
          <w:rFonts w:ascii="Arial" w:hAnsi="Arial" w:cs="Arial"/>
          <w:color w:val="auto"/>
          <w:sz w:val="26"/>
          <w:szCs w:val="26"/>
        </w:rPr>
        <w:t>Student behaviour, dress, and decorum shall be in accordance with generally accepte</w:t>
      </w:r>
      <w:r>
        <w:rPr>
          <w:rFonts w:ascii="Arial" w:hAnsi="Arial" w:cs="Arial"/>
          <w:color w:val="auto"/>
          <w:sz w:val="26"/>
          <w:szCs w:val="26"/>
        </w:rPr>
        <w:t xml:space="preserve">d </w:t>
      </w:r>
      <w:r w:rsidRPr="00110037">
        <w:rPr>
          <w:rFonts w:ascii="Arial" w:hAnsi="Arial" w:cs="Arial"/>
          <w:color w:val="auto"/>
          <w:sz w:val="26"/>
          <w:szCs w:val="26"/>
        </w:rPr>
        <w:t xml:space="preserve">School District standards and appropriate for the educational environment. </w:t>
      </w:r>
    </w:p>
    <w:p w14:paraId="7D62D8EA" w14:textId="3530E242" w:rsidR="00110037" w:rsidRPr="00110037" w:rsidRDefault="00110037" w:rsidP="00110037">
      <w:pPr>
        <w:pStyle w:val="ListParagraph"/>
        <w:numPr>
          <w:ilvl w:val="0"/>
          <w:numId w:val="13"/>
        </w:numPr>
        <w:rPr>
          <w:rFonts w:ascii="Arial" w:hAnsi="Arial" w:cs="Arial"/>
          <w:color w:val="auto"/>
          <w:sz w:val="34"/>
          <w:szCs w:val="34"/>
        </w:rPr>
      </w:pPr>
      <w:r w:rsidRPr="00110037">
        <w:rPr>
          <w:rFonts w:ascii="Arial" w:hAnsi="Arial" w:cs="Arial"/>
          <w:color w:val="auto"/>
          <w:sz w:val="26"/>
          <w:szCs w:val="26"/>
        </w:rPr>
        <w:t xml:space="preserve">Our code of conduct is based on </w:t>
      </w:r>
      <w:r w:rsidR="005542AB" w:rsidRPr="00110037">
        <w:rPr>
          <w:rFonts w:ascii="Arial" w:hAnsi="Arial" w:cs="Arial"/>
          <w:color w:val="auto"/>
          <w:sz w:val="26"/>
          <w:szCs w:val="26"/>
        </w:rPr>
        <w:t>growth</w:t>
      </w:r>
      <w:r w:rsidRPr="00110037">
        <w:rPr>
          <w:rFonts w:ascii="Arial" w:hAnsi="Arial" w:cs="Arial"/>
          <w:color w:val="auto"/>
          <w:sz w:val="26"/>
          <w:szCs w:val="26"/>
        </w:rPr>
        <w:t>, development, and respect for self, others, and property.</w:t>
      </w:r>
    </w:p>
    <w:p w14:paraId="76340AB0" w14:textId="77777777" w:rsidR="00784987" w:rsidRDefault="00784987">
      <w:pPr>
        <w:rPr>
          <w:rFonts w:ascii="Arial" w:hAnsi="Arial" w:cs="Arial"/>
          <w:color w:val="auto"/>
          <w:sz w:val="34"/>
          <w:szCs w:val="34"/>
        </w:rPr>
      </w:pPr>
    </w:p>
    <w:p w14:paraId="74C61D14" w14:textId="0D489677" w:rsidR="00110037" w:rsidRDefault="00110037" w:rsidP="00110037">
      <w:pPr>
        <w:pStyle w:val="ListParagraph"/>
        <w:autoSpaceDE w:val="0"/>
        <w:autoSpaceDN w:val="0"/>
        <w:adjustRightInd w:val="0"/>
        <w:spacing w:after="0" w:line="240" w:lineRule="auto"/>
        <w:rPr>
          <w:rFonts w:ascii="Arial" w:hAnsi="Arial" w:cs="Arial"/>
          <w:color w:val="auto"/>
          <w:sz w:val="26"/>
          <w:szCs w:val="26"/>
        </w:rPr>
      </w:pPr>
    </w:p>
    <w:p w14:paraId="7C7B2509" w14:textId="77777777" w:rsidR="00110037" w:rsidRDefault="00110037" w:rsidP="00110037">
      <w:pPr>
        <w:autoSpaceDE w:val="0"/>
        <w:autoSpaceDN w:val="0"/>
        <w:adjustRightInd w:val="0"/>
        <w:spacing w:after="0" w:line="240" w:lineRule="auto"/>
        <w:rPr>
          <w:rFonts w:ascii="Arial" w:hAnsi="Arial" w:cs="Arial"/>
          <w:color w:val="auto"/>
          <w:sz w:val="26"/>
          <w:szCs w:val="26"/>
        </w:rPr>
      </w:pPr>
    </w:p>
    <w:p w14:paraId="4DF36713" w14:textId="77777777" w:rsidR="00110037" w:rsidRDefault="00110037" w:rsidP="00110037">
      <w:pPr>
        <w:autoSpaceDE w:val="0"/>
        <w:autoSpaceDN w:val="0"/>
        <w:adjustRightInd w:val="0"/>
        <w:spacing w:after="0" w:line="240" w:lineRule="auto"/>
        <w:rPr>
          <w:rFonts w:ascii="Arial" w:hAnsi="Arial" w:cs="Arial"/>
          <w:color w:val="auto"/>
          <w:sz w:val="26"/>
          <w:szCs w:val="26"/>
        </w:rPr>
      </w:pPr>
    </w:p>
    <w:p w14:paraId="04787350" w14:textId="77777777" w:rsidR="00110037" w:rsidRDefault="00110037" w:rsidP="00110037">
      <w:pPr>
        <w:autoSpaceDE w:val="0"/>
        <w:autoSpaceDN w:val="0"/>
        <w:adjustRightInd w:val="0"/>
        <w:spacing w:after="0" w:line="240" w:lineRule="auto"/>
        <w:rPr>
          <w:rFonts w:ascii="Arial" w:hAnsi="Arial" w:cs="Arial"/>
          <w:color w:val="auto"/>
          <w:sz w:val="26"/>
          <w:szCs w:val="26"/>
        </w:rPr>
      </w:pPr>
    </w:p>
    <w:p w14:paraId="57C730EB" w14:textId="77777777" w:rsidR="00110037" w:rsidRDefault="00110037" w:rsidP="00110037">
      <w:pPr>
        <w:autoSpaceDE w:val="0"/>
        <w:autoSpaceDN w:val="0"/>
        <w:adjustRightInd w:val="0"/>
        <w:spacing w:after="0" w:line="240" w:lineRule="auto"/>
        <w:rPr>
          <w:rFonts w:ascii="Arial" w:hAnsi="Arial" w:cs="Arial"/>
          <w:color w:val="auto"/>
          <w:sz w:val="26"/>
          <w:szCs w:val="26"/>
        </w:rPr>
      </w:pPr>
    </w:p>
    <w:p w14:paraId="69F3CE9F" w14:textId="77777777" w:rsidR="00110037" w:rsidRPr="00867CF5" w:rsidRDefault="00110037" w:rsidP="00110037">
      <w:pPr>
        <w:autoSpaceDE w:val="0"/>
        <w:autoSpaceDN w:val="0"/>
        <w:adjustRightInd w:val="0"/>
        <w:spacing w:after="0" w:line="240" w:lineRule="auto"/>
        <w:rPr>
          <w:rFonts w:ascii="Arial" w:hAnsi="Arial" w:cs="Arial"/>
          <w:b/>
          <w:bCs/>
          <w:color w:val="auto"/>
          <w:sz w:val="26"/>
          <w:szCs w:val="26"/>
        </w:rPr>
      </w:pPr>
    </w:p>
    <w:p w14:paraId="5EF90857" w14:textId="5289A450" w:rsidR="00867CF5" w:rsidRDefault="00867CF5" w:rsidP="00867CF5">
      <w:pPr>
        <w:autoSpaceDE w:val="0"/>
        <w:autoSpaceDN w:val="0"/>
        <w:adjustRightInd w:val="0"/>
        <w:spacing w:after="0" w:line="240" w:lineRule="auto"/>
        <w:rPr>
          <w:rFonts w:ascii="Arial" w:hAnsi="Arial" w:cs="Arial"/>
          <w:b/>
          <w:bCs/>
          <w:i/>
          <w:iCs/>
          <w:color w:val="auto"/>
          <w:sz w:val="26"/>
          <w:szCs w:val="26"/>
        </w:rPr>
      </w:pPr>
      <w:r w:rsidRPr="00867CF5">
        <w:rPr>
          <w:rFonts w:ascii="Arial" w:hAnsi="Arial" w:cs="Arial"/>
          <w:b/>
          <w:bCs/>
          <w:i/>
          <w:iCs/>
          <w:color w:val="auto"/>
          <w:sz w:val="26"/>
          <w:szCs w:val="26"/>
        </w:rPr>
        <w:t>Behaviour Expectations for all Members of our RMES School Community:</w:t>
      </w:r>
    </w:p>
    <w:p w14:paraId="58349A7B" w14:textId="77777777" w:rsidR="00867CF5" w:rsidRPr="00867CF5" w:rsidRDefault="00867CF5" w:rsidP="00867CF5">
      <w:pPr>
        <w:autoSpaceDE w:val="0"/>
        <w:autoSpaceDN w:val="0"/>
        <w:adjustRightInd w:val="0"/>
        <w:spacing w:after="0" w:line="240" w:lineRule="auto"/>
        <w:rPr>
          <w:rFonts w:ascii="Arial" w:hAnsi="Arial" w:cs="Arial"/>
          <w:b/>
          <w:bCs/>
          <w:i/>
          <w:iCs/>
          <w:color w:val="auto"/>
          <w:sz w:val="26"/>
          <w:szCs w:val="26"/>
        </w:rPr>
      </w:pPr>
    </w:p>
    <w:p w14:paraId="0FED02A1" w14:textId="77777777" w:rsidR="00867CF5" w:rsidRDefault="00867CF5" w:rsidP="00867CF5">
      <w:pPr>
        <w:pStyle w:val="ListParagraph"/>
        <w:numPr>
          <w:ilvl w:val="0"/>
          <w:numId w:val="14"/>
        </w:numPr>
        <w:autoSpaceDE w:val="0"/>
        <w:autoSpaceDN w:val="0"/>
        <w:adjustRightInd w:val="0"/>
        <w:spacing w:after="0" w:line="240" w:lineRule="auto"/>
        <w:rPr>
          <w:rFonts w:ascii="Arial" w:hAnsi="Arial" w:cs="Arial"/>
          <w:color w:val="auto"/>
          <w:sz w:val="26"/>
          <w:szCs w:val="26"/>
        </w:rPr>
      </w:pPr>
      <w:r w:rsidRPr="00867CF5">
        <w:rPr>
          <w:rFonts w:ascii="Arial" w:hAnsi="Arial" w:cs="Arial"/>
          <w:color w:val="auto"/>
          <w:sz w:val="26"/>
          <w:szCs w:val="26"/>
        </w:rPr>
        <w:t>Treat yourself, others, and the environment with respect</w:t>
      </w:r>
    </w:p>
    <w:p w14:paraId="5392FC58" w14:textId="77777777" w:rsidR="00867CF5" w:rsidRDefault="00867CF5" w:rsidP="00867CF5">
      <w:pPr>
        <w:pStyle w:val="ListParagraph"/>
        <w:numPr>
          <w:ilvl w:val="0"/>
          <w:numId w:val="14"/>
        </w:numPr>
        <w:autoSpaceDE w:val="0"/>
        <w:autoSpaceDN w:val="0"/>
        <w:adjustRightInd w:val="0"/>
        <w:spacing w:after="0" w:line="240" w:lineRule="auto"/>
        <w:rPr>
          <w:rFonts w:ascii="Arial" w:hAnsi="Arial" w:cs="Arial"/>
          <w:color w:val="auto"/>
          <w:sz w:val="26"/>
          <w:szCs w:val="26"/>
        </w:rPr>
      </w:pPr>
      <w:r w:rsidRPr="00867CF5">
        <w:rPr>
          <w:rFonts w:ascii="Arial" w:hAnsi="Arial" w:cs="Arial"/>
          <w:color w:val="auto"/>
          <w:sz w:val="26"/>
          <w:szCs w:val="26"/>
        </w:rPr>
        <w:t>Use common sense</w:t>
      </w:r>
    </w:p>
    <w:p w14:paraId="70949EAE" w14:textId="77777777" w:rsidR="00867CF5" w:rsidRDefault="00867CF5" w:rsidP="00867CF5">
      <w:pPr>
        <w:pStyle w:val="ListParagraph"/>
        <w:numPr>
          <w:ilvl w:val="0"/>
          <w:numId w:val="14"/>
        </w:numPr>
        <w:autoSpaceDE w:val="0"/>
        <w:autoSpaceDN w:val="0"/>
        <w:adjustRightInd w:val="0"/>
        <w:spacing w:after="0" w:line="240" w:lineRule="auto"/>
        <w:rPr>
          <w:rFonts w:ascii="Arial" w:hAnsi="Arial" w:cs="Arial"/>
          <w:color w:val="auto"/>
          <w:sz w:val="26"/>
          <w:szCs w:val="26"/>
        </w:rPr>
      </w:pPr>
      <w:r w:rsidRPr="00867CF5">
        <w:rPr>
          <w:rFonts w:ascii="Arial" w:hAnsi="Arial" w:cs="Arial"/>
          <w:color w:val="auto"/>
          <w:sz w:val="26"/>
          <w:szCs w:val="26"/>
        </w:rPr>
        <w:t>Be caring, considerate, and co-operative</w:t>
      </w:r>
    </w:p>
    <w:p w14:paraId="6CB5534E" w14:textId="77777777" w:rsidR="00867CF5" w:rsidRDefault="00867CF5" w:rsidP="00867CF5">
      <w:pPr>
        <w:pStyle w:val="ListParagraph"/>
        <w:numPr>
          <w:ilvl w:val="0"/>
          <w:numId w:val="14"/>
        </w:numPr>
        <w:autoSpaceDE w:val="0"/>
        <w:autoSpaceDN w:val="0"/>
        <w:adjustRightInd w:val="0"/>
        <w:spacing w:after="0" w:line="240" w:lineRule="auto"/>
        <w:rPr>
          <w:rFonts w:ascii="Arial" w:hAnsi="Arial" w:cs="Arial"/>
          <w:color w:val="auto"/>
          <w:sz w:val="26"/>
          <w:szCs w:val="26"/>
        </w:rPr>
      </w:pPr>
      <w:r w:rsidRPr="00867CF5">
        <w:rPr>
          <w:rFonts w:ascii="Arial" w:hAnsi="Arial" w:cs="Arial"/>
          <w:color w:val="auto"/>
          <w:sz w:val="26"/>
          <w:szCs w:val="26"/>
        </w:rPr>
        <w:t>Work to do your best and allow others to do their best</w:t>
      </w:r>
    </w:p>
    <w:p w14:paraId="16201DF7" w14:textId="77777777" w:rsidR="00867CF5" w:rsidRDefault="00867CF5" w:rsidP="00867CF5">
      <w:pPr>
        <w:pStyle w:val="ListParagraph"/>
        <w:numPr>
          <w:ilvl w:val="0"/>
          <w:numId w:val="14"/>
        </w:numPr>
        <w:autoSpaceDE w:val="0"/>
        <w:autoSpaceDN w:val="0"/>
        <w:adjustRightInd w:val="0"/>
        <w:spacing w:after="0" w:line="240" w:lineRule="auto"/>
        <w:rPr>
          <w:rFonts w:ascii="Arial" w:hAnsi="Arial" w:cs="Arial"/>
          <w:color w:val="auto"/>
          <w:sz w:val="26"/>
          <w:szCs w:val="26"/>
        </w:rPr>
      </w:pPr>
      <w:r w:rsidRPr="00867CF5">
        <w:rPr>
          <w:rFonts w:ascii="Arial" w:hAnsi="Arial" w:cs="Arial"/>
          <w:color w:val="auto"/>
          <w:sz w:val="26"/>
          <w:szCs w:val="26"/>
        </w:rPr>
        <w:t>Use words to solve your problems</w:t>
      </w:r>
    </w:p>
    <w:p w14:paraId="3B14505F" w14:textId="78EF79C9" w:rsidR="00867CF5" w:rsidRDefault="00867CF5" w:rsidP="00867CF5">
      <w:pPr>
        <w:pStyle w:val="ListParagraph"/>
        <w:numPr>
          <w:ilvl w:val="0"/>
          <w:numId w:val="14"/>
        </w:numPr>
        <w:autoSpaceDE w:val="0"/>
        <w:autoSpaceDN w:val="0"/>
        <w:adjustRightInd w:val="0"/>
        <w:spacing w:after="0" w:line="240" w:lineRule="auto"/>
        <w:rPr>
          <w:rFonts w:ascii="Arial" w:hAnsi="Arial" w:cs="Arial"/>
          <w:color w:val="auto"/>
          <w:sz w:val="26"/>
          <w:szCs w:val="26"/>
        </w:rPr>
      </w:pPr>
      <w:r w:rsidRPr="00867CF5">
        <w:rPr>
          <w:rFonts w:ascii="Arial" w:hAnsi="Arial" w:cs="Arial"/>
          <w:color w:val="auto"/>
          <w:sz w:val="26"/>
          <w:szCs w:val="26"/>
        </w:rPr>
        <w:t>Act in a safe manner</w:t>
      </w:r>
    </w:p>
    <w:p w14:paraId="36658802" w14:textId="77777777" w:rsidR="00867CF5" w:rsidRDefault="00867CF5" w:rsidP="00867CF5">
      <w:pPr>
        <w:pStyle w:val="ListParagraph"/>
        <w:autoSpaceDE w:val="0"/>
        <w:autoSpaceDN w:val="0"/>
        <w:adjustRightInd w:val="0"/>
        <w:spacing w:after="0" w:line="240" w:lineRule="auto"/>
        <w:rPr>
          <w:rFonts w:ascii="Arial" w:hAnsi="Arial" w:cs="Arial"/>
          <w:color w:val="auto"/>
          <w:sz w:val="26"/>
          <w:szCs w:val="26"/>
        </w:rPr>
      </w:pPr>
    </w:p>
    <w:p w14:paraId="75F2C748" w14:textId="77777777" w:rsidR="00867CF5" w:rsidRDefault="00867CF5" w:rsidP="00867CF5">
      <w:pPr>
        <w:pStyle w:val="ListParagraph"/>
        <w:autoSpaceDE w:val="0"/>
        <w:autoSpaceDN w:val="0"/>
        <w:adjustRightInd w:val="0"/>
        <w:spacing w:after="0" w:line="240" w:lineRule="auto"/>
        <w:rPr>
          <w:rFonts w:ascii="Arial" w:hAnsi="Arial" w:cs="Arial"/>
          <w:color w:val="auto"/>
          <w:sz w:val="26"/>
          <w:szCs w:val="26"/>
        </w:rPr>
      </w:pPr>
    </w:p>
    <w:p w14:paraId="48A0E612" w14:textId="77777777" w:rsidR="00867CF5" w:rsidRPr="00867CF5" w:rsidRDefault="00867CF5" w:rsidP="00867CF5">
      <w:pPr>
        <w:pStyle w:val="ListParagraph"/>
        <w:autoSpaceDE w:val="0"/>
        <w:autoSpaceDN w:val="0"/>
        <w:adjustRightInd w:val="0"/>
        <w:spacing w:after="0" w:line="240" w:lineRule="auto"/>
        <w:rPr>
          <w:rFonts w:ascii="Arial" w:hAnsi="Arial" w:cs="Arial"/>
          <w:color w:val="auto"/>
          <w:sz w:val="26"/>
          <w:szCs w:val="26"/>
        </w:rPr>
      </w:pPr>
    </w:p>
    <w:p w14:paraId="095811F8" w14:textId="13441851" w:rsidR="00867CF5" w:rsidRDefault="00867CF5" w:rsidP="00867CF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xml:space="preserve">We believe that it is important to teach children what these six behaviours look </w:t>
      </w:r>
      <w:proofErr w:type="gramStart"/>
      <w:r>
        <w:rPr>
          <w:rFonts w:ascii="Arial" w:hAnsi="Arial" w:cs="Arial"/>
          <w:color w:val="auto"/>
          <w:sz w:val="26"/>
          <w:szCs w:val="26"/>
        </w:rPr>
        <w:t>like</w:t>
      </w:r>
      <w:proofErr w:type="gramEnd"/>
      <w:r>
        <w:rPr>
          <w:rFonts w:ascii="Arial" w:hAnsi="Arial" w:cs="Arial"/>
          <w:color w:val="auto"/>
          <w:sz w:val="26"/>
          <w:szCs w:val="26"/>
        </w:rPr>
        <w:t xml:space="preserve"> and sound like in all contexts.</w:t>
      </w:r>
    </w:p>
    <w:p w14:paraId="1BF028E0" w14:textId="77777777" w:rsidR="00867CF5" w:rsidRDefault="00867CF5" w:rsidP="00867CF5">
      <w:pPr>
        <w:autoSpaceDE w:val="0"/>
        <w:autoSpaceDN w:val="0"/>
        <w:adjustRightInd w:val="0"/>
        <w:spacing w:after="0" w:line="240" w:lineRule="auto"/>
        <w:rPr>
          <w:rFonts w:ascii="Arial" w:hAnsi="Arial" w:cs="Arial"/>
          <w:i/>
          <w:iCs/>
          <w:color w:val="auto"/>
          <w:sz w:val="26"/>
          <w:szCs w:val="26"/>
        </w:rPr>
      </w:pPr>
    </w:p>
    <w:p w14:paraId="709B5CCD" w14:textId="77777777" w:rsidR="00867CF5" w:rsidRDefault="00867CF5" w:rsidP="00867CF5">
      <w:pPr>
        <w:autoSpaceDE w:val="0"/>
        <w:autoSpaceDN w:val="0"/>
        <w:adjustRightInd w:val="0"/>
        <w:spacing w:after="0" w:line="240" w:lineRule="auto"/>
        <w:rPr>
          <w:rFonts w:ascii="Arial" w:hAnsi="Arial" w:cs="Arial"/>
          <w:i/>
          <w:iCs/>
          <w:color w:val="auto"/>
          <w:sz w:val="26"/>
          <w:szCs w:val="26"/>
        </w:rPr>
      </w:pPr>
    </w:p>
    <w:p w14:paraId="12B607CD" w14:textId="2F2D1493" w:rsidR="00867CF5" w:rsidRPr="00867CF5" w:rsidRDefault="00867CF5" w:rsidP="00867CF5">
      <w:pPr>
        <w:autoSpaceDE w:val="0"/>
        <w:autoSpaceDN w:val="0"/>
        <w:adjustRightInd w:val="0"/>
        <w:spacing w:after="0" w:line="240" w:lineRule="auto"/>
        <w:rPr>
          <w:rFonts w:ascii="Arial" w:hAnsi="Arial" w:cs="Arial"/>
          <w:b/>
          <w:bCs/>
          <w:i/>
          <w:iCs/>
          <w:color w:val="auto"/>
          <w:sz w:val="26"/>
          <w:szCs w:val="26"/>
        </w:rPr>
      </w:pPr>
      <w:r w:rsidRPr="00867CF5">
        <w:rPr>
          <w:rFonts w:ascii="Arial" w:hAnsi="Arial" w:cs="Arial"/>
          <w:b/>
          <w:bCs/>
          <w:i/>
          <w:iCs/>
          <w:color w:val="auto"/>
          <w:sz w:val="26"/>
          <w:szCs w:val="26"/>
        </w:rPr>
        <w:t>Communicating Behaviour Expectations to our School Community:</w:t>
      </w:r>
    </w:p>
    <w:p w14:paraId="61CC5324" w14:textId="77777777" w:rsidR="00867CF5" w:rsidRDefault="00867CF5" w:rsidP="00867CF5">
      <w:pPr>
        <w:autoSpaceDE w:val="0"/>
        <w:autoSpaceDN w:val="0"/>
        <w:adjustRightInd w:val="0"/>
        <w:spacing w:after="0" w:line="240" w:lineRule="auto"/>
        <w:rPr>
          <w:rFonts w:ascii="Arial" w:hAnsi="Arial" w:cs="Arial"/>
          <w:i/>
          <w:iCs/>
          <w:color w:val="auto"/>
          <w:sz w:val="26"/>
          <w:szCs w:val="26"/>
        </w:rPr>
      </w:pPr>
    </w:p>
    <w:p w14:paraId="6C55F97E" w14:textId="769E8994" w:rsidR="00867CF5" w:rsidRDefault="00867CF5" w:rsidP="00867CF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RMES teachers and students will be responsible for setting up classroom rules and</w:t>
      </w:r>
    </w:p>
    <w:p w14:paraId="3951558E" w14:textId="0D80B174" w:rsidR="00867CF5" w:rsidRDefault="00867CF5" w:rsidP="00867CF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Responsibilities.</w:t>
      </w:r>
    </w:p>
    <w:p w14:paraId="164FEB70" w14:textId="77777777" w:rsidR="00867CF5" w:rsidRDefault="00867CF5" w:rsidP="00867CF5">
      <w:pPr>
        <w:autoSpaceDE w:val="0"/>
        <w:autoSpaceDN w:val="0"/>
        <w:adjustRightInd w:val="0"/>
        <w:spacing w:after="0" w:line="240" w:lineRule="auto"/>
        <w:rPr>
          <w:rFonts w:ascii="Arial" w:hAnsi="Arial" w:cs="Arial"/>
          <w:color w:val="auto"/>
          <w:sz w:val="26"/>
          <w:szCs w:val="26"/>
        </w:rPr>
      </w:pPr>
    </w:p>
    <w:p w14:paraId="004BE8F4" w14:textId="0B836549" w:rsidR="00867CF5" w:rsidRDefault="00867CF5" w:rsidP="00867CF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xml:space="preserve">A positive school-wide system of </w:t>
      </w:r>
      <w:r w:rsidR="005542AB">
        <w:rPr>
          <w:rFonts w:ascii="Arial" w:hAnsi="Arial" w:cs="Arial"/>
          <w:color w:val="auto"/>
          <w:sz w:val="26"/>
          <w:szCs w:val="26"/>
        </w:rPr>
        <w:t>support</w:t>
      </w:r>
      <w:r>
        <w:rPr>
          <w:rFonts w:ascii="Arial" w:hAnsi="Arial" w:cs="Arial"/>
          <w:color w:val="auto"/>
          <w:sz w:val="26"/>
          <w:szCs w:val="26"/>
        </w:rPr>
        <w:t xml:space="preserve"> has been established that teaches, provides</w:t>
      </w:r>
    </w:p>
    <w:p w14:paraId="7B348D3D" w14:textId="5C0708B0" w:rsidR="00867CF5" w:rsidRDefault="00867CF5" w:rsidP="00867CF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xml:space="preserve">opportunities to </w:t>
      </w:r>
      <w:r w:rsidR="009B280E">
        <w:rPr>
          <w:rFonts w:ascii="Arial" w:hAnsi="Arial" w:cs="Arial"/>
          <w:color w:val="auto"/>
          <w:sz w:val="26"/>
          <w:szCs w:val="26"/>
        </w:rPr>
        <w:t>practice and</w:t>
      </w:r>
      <w:r>
        <w:rPr>
          <w:rFonts w:ascii="Arial" w:hAnsi="Arial" w:cs="Arial"/>
          <w:color w:val="auto"/>
          <w:sz w:val="26"/>
          <w:szCs w:val="26"/>
        </w:rPr>
        <w:t xml:space="preserve"> </w:t>
      </w:r>
      <w:r w:rsidR="005542AB">
        <w:rPr>
          <w:rFonts w:ascii="Arial" w:hAnsi="Arial" w:cs="Arial"/>
          <w:color w:val="auto"/>
          <w:sz w:val="26"/>
          <w:szCs w:val="26"/>
        </w:rPr>
        <w:t>acknowledge</w:t>
      </w:r>
      <w:r>
        <w:rPr>
          <w:rFonts w:ascii="Arial" w:hAnsi="Arial" w:cs="Arial"/>
          <w:color w:val="auto"/>
          <w:sz w:val="26"/>
          <w:szCs w:val="26"/>
        </w:rPr>
        <w:t xml:space="preserve"> student progress in meeting school expectations.</w:t>
      </w:r>
    </w:p>
    <w:p w14:paraId="0D222C91" w14:textId="77777777" w:rsidR="00867CF5" w:rsidRDefault="00867CF5" w:rsidP="00867CF5">
      <w:pPr>
        <w:autoSpaceDE w:val="0"/>
        <w:autoSpaceDN w:val="0"/>
        <w:adjustRightInd w:val="0"/>
        <w:spacing w:after="0" w:line="240" w:lineRule="auto"/>
        <w:rPr>
          <w:rFonts w:ascii="Arial" w:hAnsi="Arial" w:cs="Arial"/>
          <w:color w:val="auto"/>
          <w:sz w:val="26"/>
          <w:szCs w:val="26"/>
        </w:rPr>
      </w:pPr>
    </w:p>
    <w:p w14:paraId="2A1B4AA2" w14:textId="731473BD" w:rsidR="00867CF5" w:rsidRDefault="00867CF5" w:rsidP="00867CF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RMES has developed the following to recognize and maintain positive behavior:</w:t>
      </w:r>
    </w:p>
    <w:p w14:paraId="5C88A2A6" w14:textId="77777777" w:rsidR="00867CF5" w:rsidRDefault="00867CF5" w:rsidP="00867CF5">
      <w:pPr>
        <w:autoSpaceDE w:val="0"/>
        <w:autoSpaceDN w:val="0"/>
        <w:adjustRightInd w:val="0"/>
        <w:spacing w:after="0" w:line="240" w:lineRule="auto"/>
        <w:rPr>
          <w:rFonts w:ascii="Arial" w:hAnsi="Arial" w:cs="Arial"/>
          <w:color w:val="auto"/>
          <w:sz w:val="26"/>
          <w:szCs w:val="26"/>
        </w:rPr>
      </w:pPr>
    </w:p>
    <w:p w14:paraId="3A3960B1" w14:textId="1DB55067" w:rsidR="00867CF5" w:rsidRDefault="00867CF5" w:rsidP="00867CF5">
      <w:pPr>
        <w:pStyle w:val="ListParagraph"/>
        <w:numPr>
          <w:ilvl w:val="0"/>
          <w:numId w:val="15"/>
        </w:numPr>
        <w:autoSpaceDE w:val="0"/>
        <w:autoSpaceDN w:val="0"/>
        <w:adjustRightInd w:val="0"/>
        <w:spacing w:after="0" w:line="240" w:lineRule="auto"/>
        <w:rPr>
          <w:rFonts w:ascii="Arial" w:hAnsi="Arial" w:cs="Arial"/>
          <w:color w:val="auto"/>
          <w:sz w:val="26"/>
          <w:szCs w:val="26"/>
        </w:rPr>
      </w:pPr>
      <w:r w:rsidRPr="00867CF5">
        <w:rPr>
          <w:rFonts w:ascii="Arial" w:hAnsi="Arial" w:cs="Arial"/>
          <w:color w:val="auto"/>
          <w:sz w:val="26"/>
          <w:szCs w:val="26"/>
        </w:rPr>
        <w:t xml:space="preserve">Genuine recognition and positive feedback </w:t>
      </w:r>
    </w:p>
    <w:p w14:paraId="17152CC7" w14:textId="77777777" w:rsidR="00867CF5" w:rsidRDefault="00867CF5" w:rsidP="00867CF5">
      <w:pPr>
        <w:pStyle w:val="ListParagraph"/>
        <w:numPr>
          <w:ilvl w:val="0"/>
          <w:numId w:val="15"/>
        </w:numPr>
        <w:autoSpaceDE w:val="0"/>
        <w:autoSpaceDN w:val="0"/>
        <w:adjustRightInd w:val="0"/>
        <w:spacing w:after="0" w:line="240" w:lineRule="auto"/>
        <w:rPr>
          <w:rFonts w:ascii="Arial" w:hAnsi="Arial" w:cs="Arial"/>
          <w:color w:val="auto"/>
          <w:sz w:val="26"/>
          <w:szCs w:val="26"/>
        </w:rPr>
      </w:pPr>
      <w:r w:rsidRPr="00867CF5">
        <w:rPr>
          <w:rFonts w:ascii="Arial" w:hAnsi="Arial" w:cs="Arial"/>
          <w:color w:val="auto"/>
          <w:sz w:val="26"/>
          <w:szCs w:val="26"/>
        </w:rPr>
        <w:t>Opportunities for student leadership and engagement within the school</w:t>
      </w:r>
    </w:p>
    <w:p w14:paraId="6044FF6A" w14:textId="144C0ED4" w:rsidR="00867CF5" w:rsidRDefault="00867CF5" w:rsidP="00867CF5">
      <w:pPr>
        <w:pStyle w:val="ListParagraph"/>
        <w:numPr>
          <w:ilvl w:val="0"/>
          <w:numId w:val="15"/>
        </w:numPr>
        <w:autoSpaceDE w:val="0"/>
        <w:autoSpaceDN w:val="0"/>
        <w:adjustRightInd w:val="0"/>
        <w:spacing w:after="0" w:line="240" w:lineRule="auto"/>
        <w:rPr>
          <w:rFonts w:ascii="Arial" w:hAnsi="Arial" w:cs="Arial"/>
          <w:color w:val="auto"/>
          <w:sz w:val="26"/>
          <w:szCs w:val="26"/>
        </w:rPr>
      </w:pPr>
      <w:r w:rsidRPr="00867CF5">
        <w:rPr>
          <w:rFonts w:ascii="Arial" w:hAnsi="Arial" w:cs="Arial"/>
          <w:color w:val="auto"/>
          <w:sz w:val="26"/>
          <w:szCs w:val="26"/>
        </w:rPr>
        <w:t>School spirit days and activities</w:t>
      </w:r>
    </w:p>
    <w:p w14:paraId="1D57DB9C" w14:textId="77777777" w:rsidR="00867CF5" w:rsidRPr="00867CF5" w:rsidRDefault="00867CF5" w:rsidP="00867CF5">
      <w:pPr>
        <w:autoSpaceDE w:val="0"/>
        <w:autoSpaceDN w:val="0"/>
        <w:adjustRightInd w:val="0"/>
        <w:spacing w:after="0" w:line="240" w:lineRule="auto"/>
        <w:rPr>
          <w:rFonts w:ascii="Arial" w:hAnsi="Arial" w:cs="Arial"/>
          <w:color w:val="auto"/>
          <w:sz w:val="26"/>
          <w:szCs w:val="26"/>
        </w:rPr>
      </w:pPr>
    </w:p>
    <w:p w14:paraId="5211747B" w14:textId="478516D9" w:rsidR="009B280E" w:rsidRDefault="00867CF5" w:rsidP="00867CF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Casual parent contact in and around the</w:t>
      </w:r>
      <w:r w:rsidR="009B280E">
        <w:rPr>
          <w:rFonts w:ascii="Arial" w:hAnsi="Arial" w:cs="Arial"/>
          <w:color w:val="auto"/>
          <w:sz w:val="26"/>
          <w:szCs w:val="26"/>
        </w:rPr>
        <w:t xml:space="preserve"> school.</w:t>
      </w:r>
    </w:p>
    <w:p w14:paraId="7A942AAF" w14:textId="77777777" w:rsidR="009B280E" w:rsidRDefault="009B280E">
      <w:pPr>
        <w:rPr>
          <w:rFonts w:ascii="Arial" w:hAnsi="Arial" w:cs="Arial"/>
          <w:color w:val="auto"/>
          <w:sz w:val="26"/>
          <w:szCs w:val="26"/>
        </w:rPr>
      </w:pPr>
      <w:r>
        <w:rPr>
          <w:rFonts w:ascii="Arial" w:hAnsi="Arial" w:cs="Arial"/>
          <w:color w:val="auto"/>
          <w:sz w:val="26"/>
          <w:szCs w:val="26"/>
        </w:rPr>
        <w:br w:type="page"/>
      </w:r>
    </w:p>
    <w:p w14:paraId="07E88083" w14:textId="77777777" w:rsidR="009B280E" w:rsidRDefault="009B280E" w:rsidP="009B280E">
      <w:pPr>
        <w:autoSpaceDE w:val="0"/>
        <w:autoSpaceDN w:val="0"/>
        <w:adjustRightInd w:val="0"/>
        <w:spacing w:after="0" w:line="240" w:lineRule="auto"/>
        <w:rPr>
          <w:rFonts w:ascii="Arial" w:hAnsi="Arial" w:cs="Arial"/>
          <w:color w:val="auto"/>
          <w:sz w:val="26"/>
          <w:szCs w:val="26"/>
        </w:rPr>
      </w:pPr>
    </w:p>
    <w:p w14:paraId="1DA1288D" w14:textId="77777777" w:rsidR="009B280E" w:rsidRPr="009B280E" w:rsidRDefault="009B280E" w:rsidP="009B280E">
      <w:pPr>
        <w:autoSpaceDE w:val="0"/>
        <w:autoSpaceDN w:val="0"/>
        <w:adjustRightInd w:val="0"/>
        <w:spacing w:after="0" w:line="240" w:lineRule="auto"/>
        <w:rPr>
          <w:rFonts w:ascii="Arial" w:hAnsi="Arial" w:cs="Arial"/>
          <w:i/>
          <w:iCs/>
          <w:color w:val="auto"/>
          <w:sz w:val="26"/>
          <w:szCs w:val="26"/>
        </w:rPr>
      </w:pPr>
    </w:p>
    <w:p w14:paraId="418F32E8" w14:textId="7D96CF71" w:rsidR="009B280E" w:rsidRPr="009B280E" w:rsidRDefault="009B280E" w:rsidP="009B280E">
      <w:pPr>
        <w:autoSpaceDE w:val="0"/>
        <w:autoSpaceDN w:val="0"/>
        <w:adjustRightInd w:val="0"/>
        <w:spacing w:after="0" w:line="240" w:lineRule="auto"/>
        <w:rPr>
          <w:rFonts w:ascii="Arial" w:hAnsi="Arial" w:cs="Arial"/>
          <w:i/>
          <w:iCs/>
          <w:color w:val="auto"/>
          <w:sz w:val="26"/>
          <w:szCs w:val="26"/>
        </w:rPr>
      </w:pPr>
      <w:r w:rsidRPr="009B280E">
        <w:rPr>
          <w:rFonts w:ascii="Arial" w:hAnsi="Arial" w:cs="Arial"/>
          <w:i/>
          <w:iCs/>
          <w:color w:val="auto"/>
          <w:sz w:val="26"/>
          <w:szCs w:val="26"/>
        </w:rPr>
        <w:t>Students will be taught and be repeatedly reminded of the importance of being responsible.</w:t>
      </w:r>
    </w:p>
    <w:p w14:paraId="1E082CC3" w14:textId="77777777" w:rsidR="009B280E" w:rsidRDefault="009B280E" w:rsidP="009B280E">
      <w:pPr>
        <w:autoSpaceDE w:val="0"/>
        <w:autoSpaceDN w:val="0"/>
        <w:adjustRightInd w:val="0"/>
        <w:spacing w:after="0" w:line="240" w:lineRule="auto"/>
        <w:rPr>
          <w:rFonts w:ascii="Arial" w:hAnsi="Arial" w:cs="Arial"/>
          <w:color w:val="auto"/>
          <w:sz w:val="26"/>
          <w:szCs w:val="26"/>
        </w:rPr>
      </w:pPr>
    </w:p>
    <w:p w14:paraId="2DA0D802" w14:textId="17F969CC"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When selecting consequences, the staff will keep the following guiding principles in mind:</w:t>
      </w:r>
    </w:p>
    <w:p w14:paraId="2489EE5B" w14:textId="77777777" w:rsidR="009B280E" w:rsidRDefault="009B280E" w:rsidP="009B280E">
      <w:pPr>
        <w:autoSpaceDE w:val="0"/>
        <w:autoSpaceDN w:val="0"/>
        <w:adjustRightInd w:val="0"/>
        <w:spacing w:after="0" w:line="360" w:lineRule="auto"/>
        <w:rPr>
          <w:rFonts w:ascii="Arial" w:hAnsi="Arial" w:cs="Arial"/>
          <w:color w:val="auto"/>
          <w:sz w:val="26"/>
          <w:szCs w:val="26"/>
        </w:rPr>
      </w:pPr>
    </w:p>
    <w:p w14:paraId="5F291915" w14:textId="77777777" w:rsidR="009B280E" w:rsidRDefault="009B280E" w:rsidP="009B280E">
      <w:pPr>
        <w:pStyle w:val="ListParagraph"/>
        <w:numPr>
          <w:ilvl w:val="0"/>
          <w:numId w:val="16"/>
        </w:numPr>
        <w:autoSpaceDE w:val="0"/>
        <w:autoSpaceDN w:val="0"/>
        <w:adjustRightInd w:val="0"/>
        <w:spacing w:after="0" w:line="360" w:lineRule="auto"/>
        <w:rPr>
          <w:rFonts w:ascii="Arial" w:hAnsi="Arial" w:cs="Arial"/>
          <w:color w:val="auto"/>
          <w:sz w:val="26"/>
          <w:szCs w:val="26"/>
        </w:rPr>
      </w:pPr>
      <w:r w:rsidRPr="009B280E">
        <w:rPr>
          <w:rFonts w:ascii="Arial" w:hAnsi="Arial" w:cs="Arial"/>
          <w:color w:val="auto"/>
          <w:sz w:val="26"/>
          <w:szCs w:val="26"/>
        </w:rPr>
        <w:t>Accept that schools are places for children to make mistakes and that they will learn from</w:t>
      </w:r>
      <w:r>
        <w:rPr>
          <w:rFonts w:ascii="Arial" w:hAnsi="Arial" w:cs="Arial"/>
          <w:color w:val="auto"/>
          <w:sz w:val="26"/>
          <w:szCs w:val="26"/>
        </w:rPr>
        <w:t xml:space="preserve"> </w:t>
      </w:r>
      <w:r w:rsidRPr="009B280E">
        <w:rPr>
          <w:rFonts w:ascii="Arial" w:hAnsi="Arial" w:cs="Arial"/>
          <w:color w:val="auto"/>
          <w:sz w:val="26"/>
          <w:szCs w:val="26"/>
        </w:rPr>
        <w:t>their mistakes</w:t>
      </w:r>
      <w:r>
        <w:rPr>
          <w:rFonts w:ascii="Arial" w:hAnsi="Arial" w:cs="Arial"/>
          <w:color w:val="auto"/>
          <w:sz w:val="26"/>
          <w:szCs w:val="26"/>
        </w:rPr>
        <w:t>.</w:t>
      </w:r>
    </w:p>
    <w:p w14:paraId="0DCEE577" w14:textId="77777777" w:rsidR="009B280E" w:rsidRDefault="009B280E" w:rsidP="009B280E">
      <w:pPr>
        <w:pStyle w:val="ListParagraph"/>
        <w:numPr>
          <w:ilvl w:val="0"/>
          <w:numId w:val="16"/>
        </w:numPr>
        <w:autoSpaceDE w:val="0"/>
        <w:autoSpaceDN w:val="0"/>
        <w:adjustRightInd w:val="0"/>
        <w:spacing w:after="0" w:line="360" w:lineRule="auto"/>
        <w:rPr>
          <w:rFonts w:ascii="Arial" w:hAnsi="Arial" w:cs="Arial"/>
          <w:color w:val="auto"/>
          <w:sz w:val="26"/>
          <w:szCs w:val="26"/>
        </w:rPr>
      </w:pPr>
      <w:r w:rsidRPr="009B280E">
        <w:rPr>
          <w:rFonts w:ascii="Arial" w:hAnsi="Arial" w:cs="Arial"/>
          <w:color w:val="auto"/>
          <w:sz w:val="26"/>
          <w:szCs w:val="26"/>
        </w:rPr>
        <w:t>Avoid a similar problem in the future by providing the child with appropriate strategies to</w:t>
      </w:r>
      <w:r>
        <w:rPr>
          <w:rFonts w:ascii="Arial" w:hAnsi="Arial" w:cs="Arial"/>
          <w:color w:val="auto"/>
          <w:sz w:val="26"/>
          <w:szCs w:val="26"/>
        </w:rPr>
        <w:t xml:space="preserve"> </w:t>
      </w:r>
      <w:r w:rsidRPr="009B280E">
        <w:rPr>
          <w:rFonts w:ascii="Arial" w:hAnsi="Arial" w:cs="Arial"/>
          <w:color w:val="auto"/>
          <w:sz w:val="26"/>
          <w:szCs w:val="26"/>
        </w:rPr>
        <w:t>use</w:t>
      </w:r>
      <w:r>
        <w:rPr>
          <w:rFonts w:ascii="Arial" w:hAnsi="Arial" w:cs="Arial"/>
          <w:color w:val="auto"/>
          <w:sz w:val="26"/>
          <w:szCs w:val="26"/>
        </w:rPr>
        <w:t>.</w:t>
      </w:r>
    </w:p>
    <w:p w14:paraId="68356AD0" w14:textId="77777777" w:rsidR="009B280E" w:rsidRDefault="009B280E" w:rsidP="009B280E">
      <w:pPr>
        <w:pStyle w:val="ListParagraph"/>
        <w:numPr>
          <w:ilvl w:val="0"/>
          <w:numId w:val="16"/>
        </w:numPr>
        <w:autoSpaceDE w:val="0"/>
        <w:autoSpaceDN w:val="0"/>
        <w:adjustRightInd w:val="0"/>
        <w:spacing w:after="0" w:line="360" w:lineRule="auto"/>
        <w:rPr>
          <w:rFonts w:ascii="Arial" w:hAnsi="Arial" w:cs="Arial"/>
          <w:color w:val="auto"/>
          <w:sz w:val="26"/>
          <w:szCs w:val="26"/>
        </w:rPr>
      </w:pPr>
      <w:r w:rsidRPr="009B280E">
        <w:rPr>
          <w:rFonts w:ascii="Arial" w:hAnsi="Arial" w:cs="Arial"/>
          <w:color w:val="auto"/>
          <w:sz w:val="26"/>
          <w:szCs w:val="26"/>
        </w:rPr>
        <w:t>Assist the children to be responsible for changing their own behaviour with guidance of an</w:t>
      </w:r>
      <w:r>
        <w:rPr>
          <w:rFonts w:ascii="Arial" w:hAnsi="Arial" w:cs="Arial"/>
          <w:color w:val="auto"/>
          <w:sz w:val="26"/>
          <w:szCs w:val="26"/>
        </w:rPr>
        <w:t xml:space="preserve"> </w:t>
      </w:r>
      <w:r w:rsidRPr="009B280E">
        <w:rPr>
          <w:rFonts w:ascii="Arial" w:hAnsi="Arial" w:cs="Arial"/>
          <w:color w:val="auto"/>
          <w:sz w:val="26"/>
          <w:szCs w:val="26"/>
        </w:rPr>
        <w:t>adult in the school</w:t>
      </w:r>
      <w:r>
        <w:rPr>
          <w:rFonts w:ascii="Arial" w:hAnsi="Arial" w:cs="Arial"/>
          <w:color w:val="auto"/>
          <w:sz w:val="26"/>
          <w:szCs w:val="26"/>
        </w:rPr>
        <w:t>.</w:t>
      </w:r>
    </w:p>
    <w:p w14:paraId="586723E2" w14:textId="77777777" w:rsidR="009B280E" w:rsidRDefault="009B280E" w:rsidP="009B280E">
      <w:pPr>
        <w:pStyle w:val="ListParagraph"/>
        <w:numPr>
          <w:ilvl w:val="0"/>
          <w:numId w:val="16"/>
        </w:numPr>
        <w:autoSpaceDE w:val="0"/>
        <w:autoSpaceDN w:val="0"/>
        <w:adjustRightInd w:val="0"/>
        <w:spacing w:after="0" w:line="360" w:lineRule="auto"/>
        <w:rPr>
          <w:rFonts w:ascii="Arial" w:hAnsi="Arial" w:cs="Arial"/>
          <w:color w:val="auto"/>
          <w:sz w:val="26"/>
          <w:szCs w:val="26"/>
        </w:rPr>
      </w:pPr>
      <w:r w:rsidRPr="009B280E">
        <w:rPr>
          <w:rFonts w:ascii="Arial" w:hAnsi="Arial" w:cs="Arial"/>
          <w:color w:val="auto"/>
          <w:sz w:val="26"/>
          <w:szCs w:val="26"/>
        </w:rPr>
        <w:t xml:space="preserve"> Have a natural consequence whenever possible</w:t>
      </w:r>
      <w:r>
        <w:rPr>
          <w:rFonts w:ascii="Arial" w:hAnsi="Arial" w:cs="Arial"/>
          <w:color w:val="auto"/>
          <w:sz w:val="26"/>
          <w:szCs w:val="26"/>
        </w:rPr>
        <w:t>.</w:t>
      </w:r>
    </w:p>
    <w:p w14:paraId="4A1ED278" w14:textId="778A1601" w:rsidR="009B280E" w:rsidRDefault="009B280E" w:rsidP="009B280E">
      <w:pPr>
        <w:pStyle w:val="ListParagraph"/>
        <w:numPr>
          <w:ilvl w:val="0"/>
          <w:numId w:val="16"/>
        </w:numPr>
        <w:autoSpaceDE w:val="0"/>
        <w:autoSpaceDN w:val="0"/>
        <w:adjustRightInd w:val="0"/>
        <w:spacing w:after="0" w:line="360" w:lineRule="auto"/>
        <w:rPr>
          <w:rFonts w:ascii="Arial" w:hAnsi="Arial" w:cs="Arial"/>
          <w:color w:val="auto"/>
          <w:sz w:val="26"/>
          <w:szCs w:val="26"/>
        </w:rPr>
      </w:pPr>
      <w:r w:rsidRPr="009B280E">
        <w:rPr>
          <w:rFonts w:ascii="Arial" w:hAnsi="Arial" w:cs="Arial"/>
          <w:color w:val="auto"/>
          <w:sz w:val="26"/>
          <w:szCs w:val="26"/>
        </w:rPr>
        <w:t>Focus on reasons for why the problem exists</w:t>
      </w:r>
      <w:r>
        <w:rPr>
          <w:rFonts w:ascii="Arial" w:hAnsi="Arial" w:cs="Arial"/>
          <w:color w:val="auto"/>
          <w:sz w:val="26"/>
          <w:szCs w:val="26"/>
        </w:rPr>
        <w:t>,</w:t>
      </w:r>
      <w:r w:rsidRPr="009B280E">
        <w:rPr>
          <w:rFonts w:ascii="Arial" w:hAnsi="Arial" w:cs="Arial"/>
          <w:color w:val="auto"/>
          <w:sz w:val="26"/>
          <w:szCs w:val="26"/>
        </w:rPr>
        <w:t xml:space="preserve"> as well as solutions to the problem</w:t>
      </w:r>
      <w:r>
        <w:rPr>
          <w:rFonts w:ascii="Arial" w:hAnsi="Arial" w:cs="Arial"/>
          <w:color w:val="auto"/>
          <w:sz w:val="26"/>
          <w:szCs w:val="26"/>
        </w:rPr>
        <w:t>.</w:t>
      </w:r>
    </w:p>
    <w:p w14:paraId="4500957D" w14:textId="2425027B" w:rsidR="009B280E" w:rsidRDefault="009B280E" w:rsidP="009B280E">
      <w:pPr>
        <w:pStyle w:val="ListParagraph"/>
        <w:numPr>
          <w:ilvl w:val="0"/>
          <w:numId w:val="16"/>
        </w:numPr>
        <w:autoSpaceDE w:val="0"/>
        <w:autoSpaceDN w:val="0"/>
        <w:adjustRightInd w:val="0"/>
        <w:spacing w:after="0" w:line="360" w:lineRule="auto"/>
        <w:rPr>
          <w:rFonts w:ascii="Arial" w:hAnsi="Arial" w:cs="Arial"/>
          <w:color w:val="auto"/>
          <w:sz w:val="26"/>
          <w:szCs w:val="26"/>
        </w:rPr>
      </w:pPr>
      <w:r w:rsidRPr="009B280E">
        <w:rPr>
          <w:rFonts w:ascii="Arial" w:hAnsi="Arial" w:cs="Arial"/>
          <w:color w:val="auto"/>
          <w:sz w:val="26"/>
          <w:szCs w:val="26"/>
        </w:rPr>
        <w:t xml:space="preserve">Utilize the concept of restitution </w:t>
      </w:r>
      <w:r>
        <w:rPr>
          <w:rFonts w:ascii="Arial" w:hAnsi="Arial" w:cs="Arial"/>
          <w:color w:val="auto"/>
          <w:sz w:val="26"/>
          <w:szCs w:val="26"/>
        </w:rPr>
        <w:t>–</w:t>
      </w:r>
      <w:r w:rsidRPr="009B280E">
        <w:rPr>
          <w:rFonts w:ascii="Arial" w:hAnsi="Arial" w:cs="Arial"/>
          <w:color w:val="auto"/>
          <w:sz w:val="26"/>
          <w:szCs w:val="26"/>
        </w:rPr>
        <w:t xml:space="preserve"> </w:t>
      </w:r>
      <w:r>
        <w:rPr>
          <w:rFonts w:ascii="Arial" w:hAnsi="Arial" w:cs="Arial"/>
          <w:color w:val="auto"/>
          <w:sz w:val="26"/>
          <w:szCs w:val="26"/>
        </w:rPr>
        <w:t xml:space="preserve">the </w:t>
      </w:r>
      <w:r w:rsidRPr="009B280E">
        <w:rPr>
          <w:rFonts w:ascii="Arial" w:hAnsi="Arial" w:cs="Arial"/>
          <w:color w:val="auto"/>
          <w:sz w:val="26"/>
          <w:szCs w:val="26"/>
        </w:rPr>
        <w:t>action of repairing the damage done</w:t>
      </w:r>
      <w:r>
        <w:rPr>
          <w:rFonts w:ascii="Arial" w:hAnsi="Arial" w:cs="Arial"/>
          <w:color w:val="auto"/>
          <w:sz w:val="26"/>
          <w:szCs w:val="26"/>
        </w:rPr>
        <w:t>.</w:t>
      </w:r>
    </w:p>
    <w:p w14:paraId="3E5D7667" w14:textId="5B97B484" w:rsidR="009B280E" w:rsidRPr="009B280E" w:rsidRDefault="009B280E" w:rsidP="009B280E">
      <w:pPr>
        <w:pStyle w:val="ListParagraph"/>
        <w:numPr>
          <w:ilvl w:val="0"/>
          <w:numId w:val="16"/>
        </w:numPr>
        <w:autoSpaceDE w:val="0"/>
        <w:autoSpaceDN w:val="0"/>
        <w:adjustRightInd w:val="0"/>
        <w:spacing w:after="0" w:line="360" w:lineRule="auto"/>
        <w:rPr>
          <w:rFonts w:ascii="Arial" w:hAnsi="Arial" w:cs="Arial"/>
          <w:color w:val="auto"/>
          <w:sz w:val="26"/>
          <w:szCs w:val="26"/>
        </w:rPr>
      </w:pPr>
      <w:r w:rsidRPr="009B280E">
        <w:rPr>
          <w:rFonts w:ascii="Arial" w:hAnsi="Arial" w:cs="Arial"/>
          <w:color w:val="auto"/>
          <w:sz w:val="26"/>
          <w:szCs w:val="26"/>
        </w:rPr>
        <w:t>Understand that each situation is not the same nor is each child; consequences are not</w:t>
      </w:r>
      <w:r>
        <w:rPr>
          <w:rFonts w:ascii="Arial" w:hAnsi="Arial" w:cs="Arial"/>
          <w:color w:val="auto"/>
          <w:sz w:val="26"/>
          <w:szCs w:val="26"/>
        </w:rPr>
        <w:t xml:space="preserve"> </w:t>
      </w:r>
      <w:r w:rsidRPr="009B280E">
        <w:rPr>
          <w:rFonts w:ascii="Arial" w:hAnsi="Arial" w:cs="Arial"/>
          <w:color w:val="auto"/>
          <w:sz w:val="26"/>
          <w:szCs w:val="26"/>
        </w:rPr>
        <w:t>predetermined but allow flexibility to best meet the needs of the individual.</w:t>
      </w:r>
    </w:p>
    <w:p w14:paraId="276E0F44" w14:textId="77777777" w:rsidR="009B280E" w:rsidRDefault="009B280E" w:rsidP="009B280E">
      <w:pPr>
        <w:spacing w:line="360" w:lineRule="auto"/>
        <w:rPr>
          <w:rFonts w:ascii="Arial" w:hAnsi="Arial" w:cs="Arial"/>
          <w:color w:val="auto"/>
          <w:sz w:val="26"/>
          <w:szCs w:val="26"/>
        </w:rPr>
      </w:pPr>
      <w:r>
        <w:rPr>
          <w:rFonts w:ascii="Arial" w:hAnsi="Arial" w:cs="Arial"/>
          <w:color w:val="auto"/>
          <w:sz w:val="26"/>
          <w:szCs w:val="26"/>
        </w:rPr>
        <w:br w:type="page"/>
      </w:r>
    </w:p>
    <w:p w14:paraId="3D643915" w14:textId="27B226C8" w:rsidR="009B280E" w:rsidRPr="009B280E" w:rsidRDefault="00867CF5" w:rsidP="009B280E">
      <w:pPr>
        <w:autoSpaceDE w:val="0"/>
        <w:autoSpaceDN w:val="0"/>
        <w:adjustRightInd w:val="0"/>
        <w:spacing w:after="0" w:line="240" w:lineRule="auto"/>
        <w:rPr>
          <w:rFonts w:ascii="Arial" w:hAnsi="Arial" w:cs="Arial"/>
          <w:b/>
          <w:bCs/>
          <w:i/>
          <w:iCs/>
          <w:color w:val="auto"/>
          <w:sz w:val="26"/>
          <w:szCs w:val="26"/>
        </w:rPr>
      </w:pPr>
      <w:r>
        <w:rPr>
          <w:rFonts w:ascii="Arial" w:hAnsi="Arial" w:cs="Arial"/>
          <w:color w:val="auto"/>
          <w:sz w:val="26"/>
          <w:szCs w:val="26"/>
        </w:rPr>
        <w:lastRenderedPageBreak/>
        <w:t xml:space="preserve"> </w:t>
      </w:r>
      <w:r w:rsidR="009B280E" w:rsidRPr="009B280E">
        <w:rPr>
          <w:rFonts w:ascii="Arial" w:hAnsi="Arial" w:cs="Arial"/>
          <w:b/>
          <w:bCs/>
          <w:i/>
          <w:iCs/>
          <w:color w:val="auto"/>
          <w:sz w:val="26"/>
          <w:szCs w:val="26"/>
        </w:rPr>
        <w:t>Consequences for RMES Code of Cooperation Infractions:</w:t>
      </w:r>
    </w:p>
    <w:p w14:paraId="5C865F50" w14:textId="77777777" w:rsidR="009B280E" w:rsidRDefault="009B280E" w:rsidP="009B280E">
      <w:pPr>
        <w:autoSpaceDE w:val="0"/>
        <w:autoSpaceDN w:val="0"/>
        <w:adjustRightInd w:val="0"/>
        <w:spacing w:after="0" w:line="240" w:lineRule="auto"/>
        <w:rPr>
          <w:rFonts w:ascii="Arial" w:hAnsi="Arial" w:cs="Arial"/>
          <w:i/>
          <w:iCs/>
          <w:color w:val="auto"/>
          <w:sz w:val="26"/>
          <w:szCs w:val="26"/>
        </w:rPr>
      </w:pPr>
    </w:p>
    <w:p w14:paraId="48EEA3D5" w14:textId="77777777" w:rsidR="009B280E" w:rsidRDefault="009B280E" w:rsidP="009B280E">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There will be consequences for students who blatantly or repeatedly ignore or disobey the</w:t>
      </w:r>
    </w:p>
    <w:p w14:paraId="07C322DF" w14:textId="3CD333D6" w:rsidR="009B280E" w:rsidRDefault="009B280E" w:rsidP="009B280E">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xml:space="preserve">general rules or the RMES Code of Co-operation. </w:t>
      </w:r>
      <w:r w:rsidR="005323A9">
        <w:rPr>
          <w:rFonts w:ascii="Arial" w:hAnsi="Arial" w:cs="Arial"/>
          <w:color w:val="auto"/>
          <w:sz w:val="26"/>
          <w:szCs w:val="26"/>
        </w:rPr>
        <w:t>The consequences</w:t>
      </w:r>
      <w:r>
        <w:rPr>
          <w:rFonts w:ascii="Arial" w:hAnsi="Arial" w:cs="Arial"/>
          <w:color w:val="auto"/>
          <w:sz w:val="26"/>
          <w:szCs w:val="26"/>
        </w:rPr>
        <w:t xml:space="preserve"> are intended to help re-teach appropriate behaviour and resolve the incident. Expectations for student behaviour rise as children mature. Consequences may include, but are not restricted </w:t>
      </w:r>
      <w:r w:rsidR="005323A9">
        <w:rPr>
          <w:rFonts w:ascii="Arial" w:hAnsi="Arial" w:cs="Arial"/>
          <w:color w:val="auto"/>
          <w:sz w:val="26"/>
          <w:szCs w:val="26"/>
        </w:rPr>
        <w:t>to</w:t>
      </w:r>
      <w:r>
        <w:rPr>
          <w:rFonts w:ascii="Arial" w:hAnsi="Arial" w:cs="Arial"/>
          <w:color w:val="auto"/>
          <w:sz w:val="26"/>
          <w:szCs w:val="26"/>
        </w:rPr>
        <w:t xml:space="preserve"> discussion, time out, thinking pages, withdrawal of privilege, in-school or home suspension, or school-community service.</w:t>
      </w:r>
    </w:p>
    <w:p w14:paraId="67F90C84" w14:textId="77777777" w:rsidR="009B280E" w:rsidRPr="009B280E" w:rsidRDefault="009B280E" w:rsidP="009B280E">
      <w:pPr>
        <w:autoSpaceDE w:val="0"/>
        <w:autoSpaceDN w:val="0"/>
        <w:adjustRightInd w:val="0"/>
        <w:spacing w:after="0" w:line="360" w:lineRule="auto"/>
        <w:rPr>
          <w:rFonts w:ascii="Arial" w:hAnsi="Arial" w:cs="Arial"/>
          <w:b/>
          <w:bCs/>
          <w:color w:val="auto"/>
          <w:sz w:val="26"/>
          <w:szCs w:val="26"/>
        </w:rPr>
      </w:pPr>
    </w:p>
    <w:p w14:paraId="641D85AD" w14:textId="3680F98D" w:rsidR="009B280E" w:rsidRPr="009B280E" w:rsidRDefault="009B280E" w:rsidP="009B280E">
      <w:pPr>
        <w:autoSpaceDE w:val="0"/>
        <w:autoSpaceDN w:val="0"/>
        <w:adjustRightInd w:val="0"/>
        <w:spacing w:after="0" w:line="360" w:lineRule="auto"/>
        <w:rPr>
          <w:rFonts w:ascii="Arial" w:hAnsi="Arial" w:cs="Arial"/>
          <w:b/>
          <w:bCs/>
          <w:color w:val="auto"/>
          <w:sz w:val="26"/>
          <w:szCs w:val="26"/>
        </w:rPr>
      </w:pPr>
      <w:r w:rsidRPr="009B280E">
        <w:rPr>
          <w:rFonts w:ascii="Arial" w:hAnsi="Arial" w:cs="Arial"/>
          <w:b/>
          <w:bCs/>
          <w:color w:val="auto"/>
          <w:sz w:val="26"/>
          <w:szCs w:val="26"/>
        </w:rPr>
        <w:t>Examples of Inappropriate Behaviors:</w:t>
      </w:r>
    </w:p>
    <w:p w14:paraId="5B5178E2" w14:textId="0625E445"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 xml:space="preserve">Verbal Harassment: Teasing, undermining, name-calling, put downs, insults, rude, sarcastic remarks, intimidating telephone calls, gossiping, spreading </w:t>
      </w:r>
      <w:r w:rsidR="002B036E">
        <w:rPr>
          <w:rFonts w:ascii="Arial" w:hAnsi="Arial" w:cs="Arial"/>
          <w:color w:val="auto"/>
          <w:sz w:val="26"/>
          <w:szCs w:val="26"/>
        </w:rPr>
        <w:t>rumors.</w:t>
      </w:r>
    </w:p>
    <w:p w14:paraId="5F977002" w14:textId="5AACC59E"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Discrimination</w:t>
      </w:r>
    </w:p>
    <w:p w14:paraId="4FB0EADF" w14:textId="77777777"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Verbal Threats of Aggression</w:t>
      </w:r>
    </w:p>
    <w:p w14:paraId="512F474D" w14:textId="44989DC6"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Intimidation: A public challenge to do something publicly humiliating</w:t>
      </w:r>
    </w:p>
    <w:p w14:paraId="1DCF2A18" w14:textId="75CBD994"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Physical Assault: Punching, pushing, shoving, tripping, beating, etc.</w:t>
      </w:r>
    </w:p>
    <w:p w14:paraId="2F8E9B62" w14:textId="77777777"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Robbery and Stealing</w:t>
      </w:r>
    </w:p>
    <w:p w14:paraId="0CEBCF14" w14:textId="77777777"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Damaging personal and public property, including graffiti</w:t>
      </w:r>
    </w:p>
    <w:p w14:paraId="4D73E8E3" w14:textId="10F58C59"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Body language: Glaring, making faces, snickering, rolling eyes, etc.</w:t>
      </w:r>
    </w:p>
    <w:p w14:paraId="72BA3643" w14:textId="77777777"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Inappropriate touching</w:t>
      </w:r>
    </w:p>
    <w:p w14:paraId="6CC09475" w14:textId="0661A5FB"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 xml:space="preserve">Social Isolation: Exclusion, ignoring, threatening with total isolation from the peer </w:t>
      </w:r>
      <w:r w:rsidR="002B036E">
        <w:rPr>
          <w:rFonts w:ascii="Arial" w:hAnsi="Arial" w:cs="Arial"/>
          <w:color w:val="auto"/>
          <w:sz w:val="26"/>
          <w:szCs w:val="26"/>
        </w:rPr>
        <w:t>group.</w:t>
      </w:r>
    </w:p>
    <w:p w14:paraId="330C50E7" w14:textId="1EBB2B49"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Pranks: Playing a dirty trick</w:t>
      </w:r>
    </w:p>
    <w:p w14:paraId="7A888641" w14:textId="77777777"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Coercion</w:t>
      </w:r>
    </w:p>
    <w:p w14:paraId="629371BC" w14:textId="39D129E5" w:rsidR="009B280E" w:rsidRDefault="009B280E" w:rsidP="009B280E">
      <w:pPr>
        <w:autoSpaceDE w:val="0"/>
        <w:autoSpaceDN w:val="0"/>
        <w:adjustRightInd w:val="0"/>
        <w:spacing w:after="0" w:line="360" w:lineRule="auto"/>
        <w:rPr>
          <w:rFonts w:ascii="Arial" w:hAnsi="Arial" w:cs="Arial"/>
          <w:color w:val="auto"/>
          <w:sz w:val="26"/>
          <w:szCs w:val="26"/>
        </w:rPr>
      </w:pPr>
      <w:r>
        <w:rPr>
          <w:rFonts w:ascii="Arial" w:hAnsi="Arial" w:cs="Arial"/>
          <w:color w:val="auto"/>
          <w:sz w:val="26"/>
          <w:szCs w:val="26"/>
        </w:rPr>
        <w:t>Weapons: Possession and use</w:t>
      </w:r>
    </w:p>
    <w:p w14:paraId="2B9A5415" w14:textId="77777777" w:rsidR="009B280E" w:rsidRDefault="009B280E" w:rsidP="009B280E">
      <w:pPr>
        <w:autoSpaceDE w:val="0"/>
        <w:autoSpaceDN w:val="0"/>
        <w:adjustRightInd w:val="0"/>
        <w:spacing w:after="0" w:line="240" w:lineRule="auto"/>
        <w:rPr>
          <w:rFonts w:ascii="Arial" w:hAnsi="Arial" w:cs="Arial"/>
          <w:color w:val="auto"/>
          <w:sz w:val="26"/>
          <w:szCs w:val="26"/>
        </w:rPr>
      </w:pPr>
    </w:p>
    <w:p w14:paraId="27E1654D" w14:textId="77777777" w:rsidR="009B280E" w:rsidRPr="005323A9" w:rsidRDefault="009B280E" w:rsidP="009B280E">
      <w:pPr>
        <w:autoSpaceDE w:val="0"/>
        <w:autoSpaceDN w:val="0"/>
        <w:adjustRightInd w:val="0"/>
        <w:spacing w:after="0" w:line="240" w:lineRule="auto"/>
        <w:rPr>
          <w:rFonts w:ascii="Arial" w:hAnsi="Arial" w:cs="Arial"/>
          <w:i/>
          <w:iCs/>
          <w:color w:val="auto"/>
          <w:sz w:val="26"/>
          <w:szCs w:val="26"/>
        </w:rPr>
      </w:pPr>
    </w:p>
    <w:p w14:paraId="4D7F1888" w14:textId="0CF80EF9" w:rsidR="009B280E" w:rsidRPr="005323A9" w:rsidRDefault="009B280E" w:rsidP="009B280E">
      <w:pPr>
        <w:autoSpaceDE w:val="0"/>
        <w:autoSpaceDN w:val="0"/>
        <w:adjustRightInd w:val="0"/>
        <w:spacing w:after="0" w:line="240" w:lineRule="auto"/>
        <w:rPr>
          <w:rFonts w:ascii="Arial" w:hAnsi="Arial" w:cs="Arial"/>
          <w:i/>
          <w:iCs/>
          <w:color w:val="auto"/>
          <w:sz w:val="26"/>
          <w:szCs w:val="26"/>
        </w:rPr>
      </w:pPr>
      <w:r w:rsidRPr="005323A9">
        <w:rPr>
          <w:rFonts w:ascii="Arial" w:hAnsi="Arial" w:cs="Arial"/>
          <w:i/>
          <w:iCs/>
          <w:color w:val="auto"/>
          <w:sz w:val="26"/>
          <w:szCs w:val="26"/>
        </w:rPr>
        <w:t>Students who are struggling to meet expectations of the code need the support of the</w:t>
      </w:r>
    </w:p>
    <w:p w14:paraId="1FDCEE14" w14:textId="7EA11F00" w:rsidR="009B280E" w:rsidRPr="005323A9" w:rsidRDefault="009B280E" w:rsidP="009B280E">
      <w:pPr>
        <w:autoSpaceDE w:val="0"/>
        <w:autoSpaceDN w:val="0"/>
        <w:adjustRightInd w:val="0"/>
        <w:spacing w:after="0" w:line="240" w:lineRule="auto"/>
        <w:rPr>
          <w:rFonts w:ascii="Arial" w:hAnsi="Arial" w:cs="Arial"/>
          <w:i/>
          <w:iCs/>
          <w:color w:val="auto"/>
          <w:sz w:val="26"/>
          <w:szCs w:val="26"/>
        </w:rPr>
      </w:pPr>
      <w:r w:rsidRPr="005323A9">
        <w:rPr>
          <w:rFonts w:ascii="Arial" w:hAnsi="Arial" w:cs="Arial"/>
          <w:i/>
          <w:iCs/>
          <w:color w:val="auto"/>
          <w:sz w:val="26"/>
          <w:szCs w:val="26"/>
        </w:rPr>
        <w:t>Administration, classroom teachers, educational assistants, and parents. We would like to</w:t>
      </w:r>
    </w:p>
    <w:p w14:paraId="4C8D46C3" w14:textId="58204B57" w:rsidR="00110037" w:rsidRDefault="009B280E" w:rsidP="009B280E">
      <w:pPr>
        <w:autoSpaceDE w:val="0"/>
        <w:autoSpaceDN w:val="0"/>
        <w:adjustRightInd w:val="0"/>
        <w:spacing w:after="0" w:line="240" w:lineRule="auto"/>
        <w:rPr>
          <w:rFonts w:ascii="Arial" w:hAnsi="Arial" w:cs="Arial"/>
          <w:i/>
          <w:iCs/>
          <w:color w:val="auto"/>
          <w:sz w:val="26"/>
          <w:szCs w:val="26"/>
        </w:rPr>
      </w:pPr>
      <w:r w:rsidRPr="005323A9">
        <w:rPr>
          <w:rFonts w:ascii="Arial" w:hAnsi="Arial" w:cs="Arial"/>
          <w:i/>
          <w:iCs/>
          <w:color w:val="auto"/>
          <w:sz w:val="26"/>
          <w:szCs w:val="26"/>
        </w:rPr>
        <w:t xml:space="preserve">emphasize that an important part of effective discipline is communicating with the classroom teacher. Levels are not necessarily sequential, and depend on the type of incident, severity, frequency, </w:t>
      </w:r>
      <w:r w:rsidR="005323A9" w:rsidRPr="005323A9">
        <w:rPr>
          <w:rFonts w:ascii="Arial" w:hAnsi="Arial" w:cs="Arial"/>
          <w:i/>
          <w:iCs/>
          <w:color w:val="auto"/>
          <w:sz w:val="26"/>
          <w:szCs w:val="26"/>
        </w:rPr>
        <w:t>age,</w:t>
      </w:r>
      <w:r w:rsidRPr="005323A9">
        <w:rPr>
          <w:rFonts w:ascii="Arial" w:hAnsi="Arial" w:cs="Arial"/>
          <w:i/>
          <w:iCs/>
          <w:color w:val="auto"/>
          <w:sz w:val="26"/>
          <w:szCs w:val="26"/>
        </w:rPr>
        <w:t xml:space="preserve"> and maturity of the student.</w:t>
      </w:r>
    </w:p>
    <w:p w14:paraId="5D6996FC" w14:textId="77777777" w:rsidR="005323A9" w:rsidRDefault="005323A9" w:rsidP="009B280E">
      <w:pPr>
        <w:autoSpaceDE w:val="0"/>
        <w:autoSpaceDN w:val="0"/>
        <w:adjustRightInd w:val="0"/>
        <w:spacing w:after="0" w:line="240" w:lineRule="auto"/>
        <w:rPr>
          <w:rFonts w:ascii="Arial" w:hAnsi="Arial" w:cs="Arial"/>
          <w:i/>
          <w:iCs/>
          <w:color w:val="auto"/>
          <w:sz w:val="26"/>
          <w:szCs w:val="26"/>
        </w:rPr>
      </w:pPr>
    </w:p>
    <w:p w14:paraId="3887F313" w14:textId="77777777" w:rsidR="005323A9" w:rsidRDefault="005323A9" w:rsidP="009B280E">
      <w:pPr>
        <w:autoSpaceDE w:val="0"/>
        <w:autoSpaceDN w:val="0"/>
        <w:adjustRightInd w:val="0"/>
        <w:spacing w:after="0" w:line="240" w:lineRule="auto"/>
        <w:rPr>
          <w:rFonts w:ascii="Arial" w:hAnsi="Arial" w:cs="Arial"/>
          <w:i/>
          <w:iCs/>
          <w:color w:val="auto"/>
          <w:sz w:val="26"/>
          <w:szCs w:val="26"/>
        </w:rPr>
      </w:pPr>
    </w:p>
    <w:p w14:paraId="4F40444B" w14:textId="77777777" w:rsidR="005323A9" w:rsidRDefault="005323A9" w:rsidP="009B280E">
      <w:pPr>
        <w:autoSpaceDE w:val="0"/>
        <w:autoSpaceDN w:val="0"/>
        <w:adjustRightInd w:val="0"/>
        <w:spacing w:after="0" w:line="240" w:lineRule="auto"/>
        <w:rPr>
          <w:rFonts w:ascii="Arial" w:hAnsi="Arial" w:cs="Arial"/>
          <w:i/>
          <w:iCs/>
          <w:color w:val="auto"/>
          <w:sz w:val="26"/>
          <w:szCs w:val="26"/>
        </w:rPr>
      </w:pPr>
    </w:p>
    <w:p w14:paraId="2ECF3638" w14:textId="1EC5EFE7" w:rsidR="006A1D85" w:rsidRDefault="006A1D85" w:rsidP="006A1D85">
      <w:pPr>
        <w:autoSpaceDE w:val="0"/>
        <w:autoSpaceDN w:val="0"/>
        <w:adjustRightInd w:val="0"/>
        <w:spacing w:after="0" w:line="240" w:lineRule="auto"/>
        <w:rPr>
          <w:rFonts w:ascii="Arial" w:hAnsi="Arial" w:cs="Arial"/>
          <w:i/>
          <w:iCs/>
          <w:color w:val="auto"/>
          <w:sz w:val="26"/>
          <w:szCs w:val="26"/>
        </w:rPr>
      </w:pPr>
      <w:r>
        <w:rPr>
          <w:rFonts w:ascii="Arial" w:hAnsi="Arial" w:cs="Arial"/>
          <w:i/>
          <w:iCs/>
          <w:color w:val="auto"/>
          <w:sz w:val="26"/>
          <w:szCs w:val="26"/>
        </w:rPr>
        <w:t>Code Of Co-operation Infractions</w:t>
      </w:r>
    </w:p>
    <w:p w14:paraId="1FF9C82A" w14:textId="77777777" w:rsidR="006A1D85" w:rsidRDefault="006A1D85" w:rsidP="006A1D85">
      <w:pPr>
        <w:autoSpaceDE w:val="0"/>
        <w:autoSpaceDN w:val="0"/>
        <w:adjustRightInd w:val="0"/>
        <w:spacing w:after="0" w:line="240" w:lineRule="auto"/>
        <w:rPr>
          <w:rFonts w:ascii="Arial" w:hAnsi="Arial" w:cs="Arial"/>
          <w:i/>
          <w:iCs/>
          <w:color w:val="auto"/>
          <w:sz w:val="26"/>
          <w:szCs w:val="26"/>
        </w:rPr>
      </w:pPr>
    </w:p>
    <w:p w14:paraId="5E5FC687" w14:textId="77777777" w:rsidR="006A1D85" w:rsidRPr="006A1D85" w:rsidRDefault="006A1D85" w:rsidP="006A1D85">
      <w:pPr>
        <w:autoSpaceDE w:val="0"/>
        <w:autoSpaceDN w:val="0"/>
        <w:adjustRightInd w:val="0"/>
        <w:spacing w:after="0" w:line="240" w:lineRule="auto"/>
        <w:rPr>
          <w:rFonts w:ascii="Arial" w:hAnsi="Arial" w:cs="Arial"/>
          <w:color w:val="auto"/>
          <w:sz w:val="26"/>
          <w:szCs w:val="26"/>
          <w:u w:val="single"/>
        </w:rPr>
      </w:pPr>
      <w:r w:rsidRPr="006A1D85">
        <w:rPr>
          <w:rFonts w:ascii="Arial" w:hAnsi="Arial" w:cs="Arial"/>
          <w:color w:val="auto"/>
          <w:sz w:val="26"/>
          <w:szCs w:val="26"/>
          <w:u w:val="single"/>
        </w:rPr>
        <w:t>Level 1 Infractions:</w:t>
      </w:r>
    </w:p>
    <w:p w14:paraId="03D5666B"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1B500E20" w14:textId="77777777"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Minor infractions of the Code are handled on the spot at the discretion of the teacher,</w:t>
      </w:r>
    </w:p>
    <w:p w14:paraId="693A965F" w14:textId="77777777"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education assistant, or administrator. Teachers keep records at this level.</w:t>
      </w:r>
    </w:p>
    <w:p w14:paraId="7FEADC0F"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07A7B5EC" w14:textId="77777777" w:rsidR="006A1D85" w:rsidRPr="006A1D85" w:rsidRDefault="006A1D85" w:rsidP="006A1D85">
      <w:pPr>
        <w:autoSpaceDE w:val="0"/>
        <w:autoSpaceDN w:val="0"/>
        <w:adjustRightInd w:val="0"/>
        <w:spacing w:after="0" w:line="240" w:lineRule="auto"/>
        <w:rPr>
          <w:rFonts w:ascii="Arial" w:hAnsi="Arial" w:cs="Arial"/>
          <w:color w:val="auto"/>
          <w:sz w:val="26"/>
          <w:szCs w:val="26"/>
          <w:u w:val="single"/>
        </w:rPr>
      </w:pPr>
      <w:r w:rsidRPr="006A1D85">
        <w:rPr>
          <w:rFonts w:ascii="Arial" w:hAnsi="Arial" w:cs="Arial"/>
          <w:color w:val="auto"/>
          <w:sz w:val="26"/>
          <w:szCs w:val="26"/>
          <w:u w:val="single"/>
        </w:rPr>
        <w:t>Level 2 Infractions:</w:t>
      </w:r>
    </w:p>
    <w:p w14:paraId="2B91FBA8"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47FAD86E" w14:textId="77777777"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Repeated level one infractions or code infractions that are more severe.</w:t>
      </w:r>
    </w:p>
    <w:p w14:paraId="75249D09"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2C13CC33" w14:textId="62C0CE1A"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Some examples may include, but are not limited to, the following: out-of-bounds, unsafe play, name calling, swearing, etc.</w:t>
      </w:r>
    </w:p>
    <w:p w14:paraId="347B95FB"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23E5BC57" w14:textId="0CB23AF6" w:rsidR="006A1D85" w:rsidRDefault="006A1D85" w:rsidP="006A1D85">
      <w:pPr>
        <w:autoSpaceDE w:val="0"/>
        <w:autoSpaceDN w:val="0"/>
        <w:adjustRightInd w:val="0"/>
        <w:spacing w:after="0" w:line="276" w:lineRule="auto"/>
        <w:rPr>
          <w:rFonts w:ascii="Arial" w:hAnsi="Arial" w:cs="Arial"/>
          <w:color w:val="auto"/>
          <w:sz w:val="26"/>
          <w:szCs w:val="26"/>
        </w:rPr>
      </w:pPr>
      <w:r>
        <w:rPr>
          <w:rFonts w:ascii="Arial" w:hAnsi="Arial" w:cs="Arial"/>
          <w:color w:val="auto"/>
          <w:sz w:val="26"/>
          <w:szCs w:val="26"/>
        </w:rPr>
        <w:t>Administrators, Teachers, Educational Assistants and Support Staff use their discretion at this level. They are responsible for deciding what behaviour deserves to be sent to the office (considering time of year, reoccurrence of incident or magnitude of incident). Teachers keep records to track the recurrence of an incident.</w:t>
      </w:r>
    </w:p>
    <w:p w14:paraId="17580CE1"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3F772674" w14:textId="77777777" w:rsidR="006A1D85" w:rsidRPr="006A1D85" w:rsidRDefault="006A1D85" w:rsidP="006A1D85">
      <w:pPr>
        <w:autoSpaceDE w:val="0"/>
        <w:autoSpaceDN w:val="0"/>
        <w:adjustRightInd w:val="0"/>
        <w:spacing w:after="0" w:line="240" w:lineRule="auto"/>
        <w:rPr>
          <w:rFonts w:ascii="Arial" w:hAnsi="Arial" w:cs="Arial"/>
          <w:i/>
          <w:iCs/>
          <w:color w:val="auto"/>
          <w:sz w:val="26"/>
          <w:szCs w:val="26"/>
        </w:rPr>
      </w:pPr>
      <w:r w:rsidRPr="006A1D85">
        <w:rPr>
          <w:rFonts w:ascii="Arial" w:hAnsi="Arial" w:cs="Arial"/>
          <w:i/>
          <w:iCs/>
          <w:color w:val="auto"/>
          <w:sz w:val="26"/>
          <w:szCs w:val="26"/>
        </w:rPr>
        <w:t>Consequences:</w:t>
      </w:r>
    </w:p>
    <w:p w14:paraId="2ACB1862"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590B099B" w14:textId="77777777"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Consequences may be dispensed in a progressive manner, and may include, but are not</w:t>
      </w:r>
    </w:p>
    <w:p w14:paraId="177C5481" w14:textId="77777777"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limited to one or more of the following:</w:t>
      </w:r>
    </w:p>
    <w:p w14:paraId="107315A0" w14:textId="77777777" w:rsidR="006A1D85" w:rsidRPr="006A1D85" w:rsidRDefault="006A1D85" w:rsidP="006A1D85">
      <w:pPr>
        <w:autoSpaceDE w:val="0"/>
        <w:autoSpaceDN w:val="0"/>
        <w:adjustRightInd w:val="0"/>
        <w:spacing w:after="0" w:line="240" w:lineRule="auto"/>
        <w:rPr>
          <w:rFonts w:ascii="Arial" w:hAnsi="Arial" w:cs="Arial"/>
          <w:color w:val="auto"/>
          <w:sz w:val="26"/>
          <w:szCs w:val="26"/>
        </w:rPr>
      </w:pPr>
    </w:p>
    <w:p w14:paraId="2960502C" w14:textId="77777777" w:rsidR="006A1D85" w:rsidRDefault="006A1D85" w:rsidP="006A1D85">
      <w:pPr>
        <w:pStyle w:val="ListParagraph"/>
        <w:numPr>
          <w:ilvl w:val="0"/>
          <w:numId w:val="18"/>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Verbal or written apology</w:t>
      </w:r>
    </w:p>
    <w:p w14:paraId="55EB3883" w14:textId="77777777" w:rsidR="006A1D85" w:rsidRDefault="006A1D85" w:rsidP="006A1D85">
      <w:pPr>
        <w:pStyle w:val="ListParagraph"/>
        <w:numPr>
          <w:ilvl w:val="0"/>
          <w:numId w:val="18"/>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Time out in classroom or other location</w:t>
      </w:r>
    </w:p>
    <w:p w14:paraId="67173CC5" w14:textId="08418DD7" w:rsidR="006A1D85" w:rsidRPr="006A1D85" w:rsidRDefault="006A1D85" w:rsidP="006A1D85">
      <w:pPr>
        <w:pStyle w:val="ListParagraph"/>
        <w:numPr>
          <w:ilvl w:val="0"/>
          <w:numId w:val="18"/>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Positive practice of expected behaviour and/or written assignments</w:t>
      </w:r>
    </w:p>
    <w:p w14:paraId="7030B15F"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018337D9" w14:textId="0D4A2316"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If the incident is sent to the office:</w:t>
      </w:r>
    </w:p>
    <w:p w14:paraId="5D904087"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5FEE50EB" w14:textId="603388FF" w:rsidR="006A1D85" w:rsidRDefault="006A1D85" w:rsidP="006A1D85">
      <w:pPr>
        <w:pStyle w:val="ListParagraph"/>
        <w:numPr>
          <w:ilvl w:val="0"/>
          <w:numId w:val="19"/>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The incident will be documented, and the classroom teacher will be notified.</w:t>
      </w:r>
    </w:p>
    <w:p w14:paraId="586E89BE" w14:textId="23A722CE" w:rsidR="006A1D85" w:rsidRDefault="006A1D85" w:rsidP="006A1D85">
      <w:pPr>
        <w:pStyle w:val="ListParagraph"/>
        <w:numPr>
          <w:ilvl w:val="0"/>
          <w:numId w:val="19"/>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Parents may be phoned</w:t>
      </w:r>
      <w:r>
        <w:rPr>
          <w:rFonts w:ascii="Arial" w:hAnsi="Arial" w:cs="Arial"/>
          <w:color w:val="auto"/>
          <w:sz w:val="26"/>
          <w:szCs w:val="26"/>
        </w:rPr>
        <w:t>.</w:t>
      </w:r>
    </w:p>
    <w:p w14:paraId="701FE2ED" w14:textId="5DEEF813" w:rsidR="005323A9" w:rsidRDefault="006A1D85" w:rsidP="006A1D85">
      <w:pPr>
        <w:pStyle w:val="ListParagraph"/>
        <w:numPr>
          <w:ilvl w:val="0"/>
          <w:numId w:val="19"/>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Consequences as described above</w:t>
      </w:r>
      <w:r>
        <w:rPr>
          <w:rFonts w:ascii="Arial" w:hAnsi="Arial" w:cs="Arial"/>
          <w:color w:val="auto"/>
          <w:sz w:val="26"/>
          <w:szCs w:val="26"/>
        </w:rPr>
        <w:t>.</w:t>
      </w:r>
    </w:p>
    <w:p w14:paraId="16B29C7F"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5888A09C"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18652F9C"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41A347F0"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484B0BC4"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1E7DFD4E"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4DA77F9C"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62C7463D" w14:textId="77777777" w:rsidR="006A1D85" w:rsidRDefault="006A1D85" w:rsidP="006A1D85">
      <w:pPr>
        <w:autoSpaceDE w:val="0"/>
        <w:autoSpaceDN w:val="0"/>
        <w:adjustRightInd w:val="0"/>
        <w:spacing w:after="0" w:line="240" w:lineRule="auto"/>
        <w:rPr>
          <w:rFonts w:ascii="Arial" w:hAnsi="Arial" w:cs="Arial"/>
          <w:color w:val="auto"/>
          <w:sz w:val="26"/>
          <w:szCs w:val="26"/>
          <w:u w:val="single"/>
        </w:rPr>
      </w:pPr>
      <w:r w:rsidRPr="006A1D85">
        <w:rPr>
          <w:rFonts w:ascii="Arial" w:hAnsi="Arial" w:cs="Arial"/>
          <w:color w:val="auto"/>
          <w:sz w:val="26"/>
          <w:szCs w:val="26"/>
          <w:u w:val="single"/>
        </w:rPr>
        <w:t>Level 3 Infractions:</w:t>
      </w:r>
    </w:p>
    <w:p w14:paraId="34F969FE" w14:textId="77777777" w:rsidR="006A1D85" w:rsidRPr="006A1D85" w:rsidRDefault="006A1D85" w:rsidP="006A1D85">
      <w:pPr>
        <w:autoSpaceDE w:val="0"/>
        <w:autoSpaceDN w:val="0"/>
        <w:adjustRightInd w:val="0"/>
        <w:spacing w:after="0" w:line="240" w:lineRule="auto"/>
        <w:rPr>
          <w:rFonts w:ascii="Arial" w:hAnsi="Arial" w:cs="Arial"/>
          <w:color w:val="auto"/>
          <w:sz w:val="26"/>
          <w:szCs w:val="26"/>
          <w:u w:val="single"/>
        </w:rPr>
      </w:pPr>
    </w:p>
    <w:p w14:paraId="11DE7E82" w14:textId="77777777"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These are serious infractions of the Code. Infractions at this level usually involve the</w:t>
      </w:r>
    </w:p>
    <w:p w14:paraId="1FA80DBB" w14:textId="1D179809"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Administration. In the case of suspension, the Administration will always be involved.</w:t>
      </w:r>
    </w:p>
    <w:p w14:paraId="33C3B747"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0D2383DF" w14:textId="765AF721"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Bullying</w:t>
      </w:r>
    </w:p>
    <w:p w14:paraId="2686B9AF" w14:textId="1AC7B31D"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Harassment</w:t>
      </w:r>
    </w:p>
    <w:p w14:paraId="198E46D8" w14:textId="77777777"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Inciting or encouraging a fight</w:t>
      </w:r>
    </w:p>
    <w:p w14:paraId="02407EE6" w14:textId="4CD15D9A"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Hitting, roughing, or physical abuse</w:t>
      </w:r>
    </w:p>
    <w:p w14:paraId="7F50FA65" w14:textId="1700A94D"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Defiance of authority</w:t>
      </w:r>
    </w:p>
    <w:p w14:paraId="60A2E16A" w14:textId="77777777"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Disrespectful and abusive language and gestures</w:t>
      </w:r>
    </w:p>
    <w:p w14:paraId="63AE7F7D" w14:textId="0F6BA5F9"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Deliberate failure to attend classes</w:t>
      </w:r>
    </w:p>
    <w:p w14:paraId="385DD266" w14:textId="2FCB015F"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Damaging or stealing property</w:t>
      </w:r>
    </w:p>
    <w:p w14:paraId="025D73CB" w14:textId="77777777"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Destruction or defacing of school property</w:t>
      </w:r>
    </w:p>
    <w:p w14:paraId="562FD2F7" w14:textId="1A007108"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Leaving school grounds without permission</w:t>
      </w:r>
    </w:p>
    <w:p w14:paraId="03BD2B9F" w14:textId="1DFCF961"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Repeated minor offenses</w:t>
      </w:r>
    </w:p>
    <w:p w14:paraId="0B3F2DBC" w14:textId="0CF7BDEE"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Possession of a weapon</w:t>
      </w:r>
    </w:p>
    <w:p w14:paraId="43E19CBC"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11CA36E7" w14:textId="173E1613" w:rsidR="006A1D85" w:rsidRDefault="006A1D85" w:rsidP="006A1D85">
      <w:pPr>
        <w:autoSpaceDE w:val="0"/>
        <w:autoSpaceDN w:val="0"/>
        <w:adjustRightInd w:val="0"/>
        <w:spacing w:after="0" w:line="240" w:lineRule="auto"/>
        <w:rPr>
          <w:rFonts w:ascii="Arial" w:hAnsi="Arial" w:cs="Arial"/>
          <w:i/>
          <w:iCs/>
          <w:color w:val="auto"/>
          <w:sz w:val="26"/>
          <w:szCs w:val="26"/>
        </w:rPr>
      </w:pPr>
      <w:r w:rsidRPr="006A1D85">
        <w:rPr>
          <w:rFonts w:ascii="Arial" w:hAnsi="Arial" w:cs="Arial"/>
          <w:i/>
          <w:iCs/>
          <w:color w:val="auto"/>
          <w:sz w:val="26"/>
          <w:szCs w:val="26"/>
        </w:rPr>
        <w:t>Consequences:</w:t>
      </w:r>
    </w:p>
    <w:p w14:paraId="51D6273F" w14:textId="77777777" w:rsidR="006A1D85" w:rsidRPr="006A1D85" w:rsidRDefault="006A1D85" w:rsidP="006A1D85">
      <w:pPr>
        <w:autoSpaceDE w:val="0"/>
        <w:autoSpaceDN w:val="0"/>
        <w:adjustRightInd w:val="0"/>
        <w:spacing w:after="0" w:line="240" w:lineRule="auto"/>
        <w:rPr>
          <w:rFonts w:ascii="Arial" w:hAnsi="Arial" w:cs="Arial"/>
          <w:i/>
          <w:iCs/>
          <w:color w:val="auto"/>
          <w:sz w:val="26"/>
          <w:szCs w:val="26"/>
        </w:rPr>
      </w:pPr>
    </w:p>
    <w:p w14:paraId="08894190" w14:textId="77777777"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 xml:space="preserve">Consequences may be dispensed in a progressive manner. Attempts will be made to connect the consequence and infraction (e.g., replacing damaged property). </w:t>
      </w:r>
    </w:p>
    <w:p w14:paraId="6C393265" w14:textId="17458FE6"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Consequences may include, but are not limited to one or more of the following:</w:t>
      </w:r>
    </w:p>
    <w:p w14:paraId="4F3B4E20"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6C8CC6D5" w14:textId="4884E3D6" w:rsidR="006A1D85" w:rsidRDefault="006A1D85" w:rsidP="006A1D85">
      <w:pPr>
        <w:pStyle w:val="ListParagraph"/>
        <w:numPr>
          <w:ilvl w:val="0"/>
          <w:numId w:val="20"/>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Thinking Page completed by student.</w:t>
      </w:r>
    </w:p>
    <w:p w14:paraId="26264285" w14:textId="038E08A9" w:rsidR="006A1D85" w:rsidRDefault="006A1D85" w:rsidP="006A1D85">
      <w:pPr>
        <w:pStyle w:val="ListParagraph"/>
        <w:numPr>
          <w:ilvl w:val="0"/>
          <w:numId w:val="20"/>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The incident documented and classroom teacher informed.</w:t>
      </w:r>
    </w:p>
    <w:p w14:paraId="50E4F9BF" w14:textId="7B4DFEDB" w:rsidR="006A1D85" w:rsidRDefault="006A1D85" w:rsidP="006A1D85">
      <w:pPr>
        <w:pStyle w:val="ListParagraph"/>
        <w:numPr>
          <w:ilvl w:val="0"/>
          <w:numId w:val="20"/>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Verbal or written apology</w:t>
      </w:r>
    </w:p>
    <w:p w14:paraId="1C60B9D7" w14:textId="6F69481C" w:rsidR="006A1D85" w:rsidRDefault="006A1D85" w:rsidP="006A1D85">
      <w:pPr>
        <w:pStyle w:val="ListParagraph"/>
        <w:numPr>
          <w:ilvl w:val="0"/>
          <w:numId w:val="20"/>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Parents contacted.</w:t>
      </w:r>
    </w:p>
    <w:p w14:paraId="1A7BB87C" w14:textId="1AC1EAFD" w:rsidR="006A1D85" w:rsidRPr="006A1D85" w:rsidRDefault="006A1D85" w:rsidP="006A1D85">
      <w:pPr>
        <w:pStyle w:val="ListParagraph"/>
        <w:numPr>
          <w:ilvl w:val="0"/>
          <w:numId w:val="20"/>
        </w:numPr>
        <w:autoSpaceDE w:val="0"/>
        <w:autoSpaceDN w:val="0"/>
        <w:adjustRightInd w:val="0"/>
        <w:spacing w:after="0" w:line="240" w:lineRule="auto"/>
        <w:rPr>
          <w:rFonts w:ascii="Arial" w:hAnsi="Arial" w:cs="Arial"/>
          <w:color w:val="auto"/>
          <w:sz w:val="26"/>
          <w:szCs w:val="26"/>
        </w:rPr>
      </w:pPr>
      <w:r w:rsidRPr="006A1D85">
        <w:rPr>
          <w:rFonts w:ascii="Arial" w:hAnsi="Arial" w:cs="Arial"/>
          <w:color w:val="auto"/>
          <w:sz w:val="26"/>
          <w:szCs w:val="26"/>
        </w:rPr>
        <w:t>Other consequences: school service, loss of privileges (e.g., recess, lunch,</w:t>
      </w:r>
    </w:p>
    <w:p w14:paraId="0717C49A" w14:textId="3C5726C9"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special events), in-school suspensions or formal suspensions (for a period of 1-5 days)</w:t>
      </w:r>
    </w:p>
    <w:p w14:paraId="6CB5B059" w14:textId="77777777" w:rsidR="006A1D85" w:rsidRDefault="006A1D85" w:rsidP="006A1D85">
      <w:pPr>
        <w:autoSpaceDE w:val="0"/>
        <w:autoSpaceDN w:val="0"/>
        <w:adjustRightInd w:val="0"/>
        <w:spacing w:after="0" w:line="240" w:lineRule="auto"/>
        <w:rPr>
          <w:rFonts w:ascii="Arial" w:hAnsi="Arial" w:cs="Arial"/>
          <w:color w:val="auto"/>
          <w:sz w:val="26"/>
          <w:szCs w:val="26"/>
        </w:rPr>
      </w:pPr>
    </w:p>
    <w:p w14:paraId="1FBB5324" w14:textId="50DE48AD"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Students receiving out-of-school suspensions will be asked to meet with the school</w:t>
      </w:r>
      <w:r w:rsidR="00D14835">
        <w:rPr>
          <w:rFonts w:ascii="Arial" w:hAnsi="Arial" w:cs="Arial"/>
          <w:color w:val="auto"/>
          <w:sz w:val="26"/>
          <w:szCs w:val="26"/>
        </w:rPr>
        <w:t xml:space="preserve"> </w:t>
      </w:r>
      <w:r>
        <w:rPr>
          <w:rFonts w:ascii="Arial" w:hAnsi="Arial" w:cs="Arial"/>
          <w:color w:val="auto"/>
          <w:sz w:val="26"/>
          <w:szCs w:val="26"/>
        </w:rPr>
        <w:t xml:space="preserve">administration, and their parents/guardians following their </w:t>
      </w:r>
      <w:r w:rsidR="005542AB">
        <w:rPr>
          <w:rFonts w:ascii="Arial" w:hAnsi="Arial" w:cs="Arial"/>
          <w:color w:val="auto"/>
          <w:sz w:val="26"/>
          <w:szCs w:val="26"/>
        </w:rPr>
        <w:t>suspension,</w:t>
      </w:r>
      <w:r>
        <w:rPr>
          <w:rFonts w:ascii="Arial" w:hAnsi="Arial" w:cs="Arial"/>
          <w:color w:val="auto"/>
          <w:sz w:val="26"/>
          <w:szCs w:val="26"/>
        </w:rPr>
        <w:t xml:space="preserve"> prior to </w:t>
      </w:r>
      <w:r w:rsidR="005542AB">
        <w:rPr>
          <w:rFonts w:ascii="Arial" w:hAnsi="Arial" w:cs="Arial"/>
          <w:color w:val="auto"/>
          <w:sz w:val="26"/>
          <w:szCs w:val="26"/>
        </w:rPr>
        <w:t>them</w:t>
      </w:r>
    </w:p>
    <w:p w14:paraId="3C3F0456" w14:textId="0DB16D6B" w:rsidR="006A1D85" w:rsidRDefault="006A1D85" w:rsidP="006A1D85">
      <w:pPr>
        <w:autoSpaceDE w:val="0"/>
        <w:autoSpaceDN w:val="0"/>
        <w:adjustRightInd w:val="0"/>
        <w:spacing w:after="0" w:line="240" w:lineRule="auto"/>
        <w:rPr>
          <w:rFonts w:ascii="Arial" w:hAnsi="Arial" w:cs="Arial"/>
          <w:color w:val="auto"/>
          <w:sz w:val="26"/>
          <w:szCs w:val="26"/>
        </w:rPr>
      </w:pPr>
      <w:r>
        <w:rPr>
          <w:rFonts w:ascii="Arial" w:hAnsi="Arial" w:cs="Arial"/>
          <w:color w:val="auto"/>
          <w:sz w:val="26"/>
          <w:szCs w:val="26"/>
        </w:rPr>
        <w:t>returning to class.</w:t>
      </w:r>
      <w:r w:rsidR="00D14835">
        <w:rPr>
          <w:rFonts w:ascii="Arial" w:hAnsi="Arial" w:cs="Arial"/>
          <w:color w:val="auto"/>
          <w:sz w:val="26"/>
          <w:szCs w:val="26"/>
        </w:rPr>
        <w:t xml:space="preserve"> </w:t>
      </w:r>
      <w:r>
        <w:rPr>
          <w:rFonts w:ascii="Arial" w:hAnsi="Arial" w:cs="Arial"/>
          <w:color w:val="auto"/>
          <w:sz w:val="26"/>
          <w:szCs w:val="26"/>
        </w:rPr>
        <w:t xml:space="preserve">Teachers acknowledge that it is their responsibility to provide instruction, materials </w:t>
      </w:r>
      <w:r w:rsidR="00D14835">
        <w:rPr>
          <w:rFonts w:ascii="Arial" w:hAnsi="Arial" w:cs="Arial"/>
          <w:color w:val="auto"/>
          <w:sz w:val="26"/>
          <w:szCs w:val="26"/>
        </w:rPr>
        <w:t>and assignments</w:t>
      </w:r>
      <w:r>
        <w:rPr>
          <w:rFonts w:ascii="Arial" w:hAnsi="Arial" w:cs="Arial"/>
          <w:color w:val="auto"/>
          <w:sz w:val="26"/>
          <w:szCs w:val="26"/>
        </w:rPr>
        <w:t xml:space="preserve"> that are relevant, </w:t>
      </w:r>
      <w:r w:rsidR="00D14835">
        <w:rPr>
          <w:rFonts w:ascii="Arial" w:hAnsi="Arial" w:cs="Arial"/>
          <w:color w:val="auto"/>
          <w:sz w:val="26"/>
          <w:szCs w:val="26"/>
        </w:rPr>
        <w:t>realistic,</w:t>
      </w:r>
      <w:r>
        <w:rPr>
          <w:rFonts w:ascii="Arial" w:hAnsi="Arial" w:cs="Arial"/>
          <w:color w:val="auto"/>
          <w:sz w:val="26"/>
          <w:szCs w:val="26"/>
        </w:rPr>
        <w:t xml:space="preserve"> and appropriate to each student while they are</w:t>
      </w:r>
      <w:r w:rsidR="00D14835">
        <w:rPr>
          <w:rFonts w:ascii="Arial" w:hAnsi="Arial" w:cs="Arial"/>
          <w:color w:val="auto"/>
          <w:sz w:val="26"/>
          <w:szCs w:val="26"/>
        </w:rPr>
        <w:t xml:space="preserve"> </w:t>
      </w:r>
      <w:r>
        <w:rPr>
          <w:rFonts w:ascii="Arial" w:hAnsi="Arial" w:cs="Arial"/>
          <w:color w:val="auto"/>
          <w:sz w:val="26"/>
          <w:szCs w:val="26"/>
        </w:rPr>
        <w:t>suspended from regular classes</w:t>
      </w:r>
      <w:r w:rsidR="00D14835">
        <w:rPr>
          <w:rFonts w:ascii="Arial" w:hAnsi="Arial" w:cs="Arial"/>
          <w:color w:val="auto"/>
          <w:sz w:val="26"/>
          <w:szCs w:val="26"/>
        </w:rPr>
        <w:t>.</w:t>
      </w:r>
    </w:p>
    <w:p w14:paraId="4BF76973" w14:textId="77777777" w:rsidR="00D14835" w:rsidRDefault="00D14835" w:rsidP="006A1D85">
      <w:pPr>
        <w:autoSpaceDE w:val="0"/>
        <w:autoSpaceDN w:val="0"/>
        <w:adjustRightInd w:val="0"/>
        <w:spacing w:after="0" w:line="240" w:lineRule="auto"/>
        <w:rPr>
          <w:rFonts w:ascii="Arial" w:hAnsi="Arial" w:cs="Arial"/>
          <w:color w:val="auto"/>
          <w:sz w:val="26"/>
          <w:szCs w:val="26"/>
        </w:rPr>
      </w:pPr>
    </w:p>
    <w:p w14:paraId="0FAEDFD1" w14:textId="77777777" w:rsidR="00D14835" w:rsidRDefault="00D14835" w:rsidP="006A1D85">
      <w:pPr>
        <w:autoSpaceDE w:val="0"/>
        <w:autoSpaceDN w:val="0"/>
        <w:adjustRightInd w:val="0"/>
        <w:spacing w:after="0" w:line="240" w:lineRule="auto"/>
        <w:rPr>
          <w:rFonts w:ascii="Arial" w:hAnsi="Arial" w:cs="Arial"/>
          <w:color w:val="auto"/>
          <w:sz w:val="26"/>
          <w:szCs w:val="26"/>
        </w:rPr>
      </w:pPr>
    </w:p>
    <w:p w14:paraId="50211992" w14:textId="77777777" w:rsidR="00D14835" w:rsidRDefault="00D14835" w:rsidP="006A1D85">
      <w:pPr>
        <w:autoSpaceDE w:val="0"/>
        <w:autoSpaceDN w:val="0"/>
        <w:adjustRightInd w:val="0"/>
        <w:spacing w:after="0" w:line="240" w:lineRule="auto"/>
        <w:rPr>
          <w:rFonts w:ascii="Arial" w:hAnsi="Arial" w:cs="Arial"/>
          <w:color w:val="auto"/>
          <w:sz w:val="26"/>
          <w:szCs w:val="26"/>
        </w:rPr>
      </w:pPr>
    </w:p>
    <w:p w14:paraId="1F6975F2" w14:textId="77777777" w:rsidR="00D14835" w:rsidRDefault="00D14835" w:rsidP="006A1D85">
      <w:pPr>
        <w:autoSpaceDE w:val="0"/>
        <w:autoSpaceDN w:val="0"/>
        <w:adjustRightInd w:val="0"/>
        <w:spacing w:after="0" w:line="240" w:lineRule="auto"/>
        <w:rPr>
          <w:rFonts w:ascii="Arial" w:hAnsi="Arial" w:cs="Arial"/>
          <w:color w:val="auto"/>
          <w:sz w:val="26"/>
          <w:szCs w:val="26"/>
        </w:rPr>
      </w:pPr>
    </w:p>
    <w:p w14:paraId="1449BD23" w14:textId="77777777" w:rsidR="00D14835" w:rsidRDefault="00D14835" w:rsidP="006A1D85">
      <w:pPr>
        <w:autoSpaceDE w:val="0"/>
        <w:autoSpaceDN w:val="0"/>
        <w:adjustRightInd w:val="0"/>
        <w:spacing w:after="0" w:line="240" w:lineRule="auto"/>
        <w:rPr>
          <w:rFonts w:ascii="Arial" w:hAnsi="Arial" w:cs="Arial"/>
          <w:color w:val="auto"/>
          <w:sz w:val="26"/>
          <w:szCs w:val="26"/>
        </w:rPr>
      </w:pPr>
    </w:p>
    <w:p w14:paraId="7C32B5A0" w14:textId="4CB2B785" w:rsidR="00D14835" w:rsidRDefault="00D14835" w:rsidP="006A1D85">
      <w:pPr>
        <w:autoSpaceDE w:val="0"/>
        <w:autoSpaceDN w:val="0"/>
        <w:adjustRightInd w:val="0"/>
        <w:spacing w:after="0" w:line="240" w:lineRule="auto"/>
        <w:rPr>
          <w:rFonts w:ascii="Arial" w:hAnsi="Arial" w:cs="Arial"/>
          <w:color w:val="auto"/>
          <w:sz w:val="26"/>
          <w:szCs w:val="26"/>
        </w:rPr>
      </w:pPr>
      <w:r w:rsidRPr="00D14835">
        <w:rPr>
          <w:rFonts w:ascii="Arial" w:hAnsi="Arial" w:cs="Arial"/>
          <w:noProof/>
          <w:color w:val="auto"/>
          <w:sz w:val="26"/>
          <w:szCs w:val="26"/>
        </w:rPr>
        <w:drawing>
          <wp:inline distT="0" distB="0" distL="0" distR="0" wp14:anchorId="65F6C759" wp14:editId="40B6658B">
            <wp:extent cx="6642100" cy="7670800"/>
            <wp:effectExtent l="0" t="0" r="6350" b="6350"/>
            <wp:docPr id="29885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2100" cy="7670800"/>
                    </a:xfrm>
                    <a:prstGeom prst="rect">
                      <a:avLst/>
                    </a:prstGeom>
                    <a:noFill/>
                    <a:ln>
                      <a:noFill/>
                    </a:ln>
                  </pic:spPr>
                </pic:pic>
              </a:graphicData>
            </a:graphic>
          </wp:inline>
        </w:drawing>
      </w:r>
    </w:p>
    <w:p w14:paraId="4A8E254A" w14:textId="77777777" w:rsidR="00D14835" w:rsidRDefault="00D14835" w:rsidP="006A1D85">
      <w:pPr>
        <w:autoSpaceDE w:val="0"/>
        <w:autoSpaceDN w:val="0"/>
        <w:adjustRightInd w:val="0"/>
        <w:spacing w:after="0" w:line="240" w:lineRule="auto"/>
        <w:rPr>
          <w:rFonts w:ascii="Arial" w:hAnsi="Arial" w:cs="Arial"/>
          <w:color w:val="auto"/>
          <w:sz w:val="26"/>
          <w:szCs w:val="26"/>
        </w:rPr>
      </w:pPr>
    </w:p>
    <w:p w14:paraId="1963657B" w14:textId="0CC61C90" w:rsidR="00D14835" w:rsidRPr="006A1D85" w:rsidRDefault="00D14835" w:rsidP="006A1D85">
      <w:pPr>
        <w:autoSpaceDE w:val="0"/>
        <w:autoSpaceDN w:val="0"/>
        <w:adjustRightInd w:val="0"/>
        <w:spacing w:after="0" w:line="240" w:lineRule="auto"/>
        <w:rPr>
          <w:rFonts w:ascii="Arial" w:hAnsi="Arial" w:cs="Arial"/>
          <w:color w:val="auto"/>
          <w:sz w:val="26"/>
          <w:szCs w:val="26"/>
        </w:rPr>
      </w:pPr>
      <w:r w:rsidRPr="00D14835">
        <w:rPr>
          <w:rFonts w:ascii="Arial" w:hAnsi="Arial" w:cs="Arial"/>
          <w:noProof/>
          <w:color w:val="auto"/>
          <w:sz w:val="26"/>
          <w:szCs w:val="26"/>
        </w:rPr>
        <w:drawing>
          <wp:inline distT="0" distB="0" distL="0" distR="0" wp14:anchorId="573ECE63" wp14:editId="226AA8FD">
            <wp:extent cx="6932542" cy="7645400"/>
            <wp:effectExtent l="0" t="0" r="1905" b="0"/>
            <wp:docPr id="904385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6750" cy="7650041"/>
                    </a:xfrm>
                    <a:prstGeom prst="rect">
                      <a:avLst/>
                    </a:prstGeom>
                    <a:noFill/>
                    <a:ln>
                      <a:noFill/>
                    </a:ln>
                  </pic:spPr>
                </pic:pic>
              </a:graphicData>
            </a:graphic>
          </wp:inline>
        </w:drawing>
      </w:r>
    </w:p>
    <w:sectPr w:rsidR="00D14835" w:rsidRPr="006A1D85" w:rsidSect="006F0367">
      <w:headerReference w:type="default" r:id="rId9"/>
      <w:footerReference w:type="default" r:id="rId10"/>
      <w:headerReference w:type="first" r:id="rId11"/>
      <w:footerReference w:type="first" r:id="rId12"/>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73B6E" w14:textId="77777777" w:rsidR="00592CB7" w:rsidRDefault="00592CB7">
      <w:pPr>
        <w:spacing w:after="0" w:line="240" w:lineRule="auto"/>
      </w:pPr>
      <w:r>
        <w:separator/>
      </w:r>
    </w:p>
  </w:endnote>
  <w:endnote w:type="continuationSeparator" w:id="0">
    <w:p w14:paraId="4E2861BA" w14:textId="77777777" w:rsidR="00592CB7" w:rsidRDefault="00592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7F3E8990" w14:textId="77777777" w:rsidTr="00115663">
      <w:trPr>
        <w:trHeight w:val="1421"/>
      </w:trPr>
      <w:tc>
        <w:tcPr>
          <w:tcW w:w="12221" w:type="dxa"/>
          <w:tcBorders>
            <w:top w:val="nil"/>
            <w:left w:val="nil"/>
            <w:bottom w:val="nil"/>
            <w:right w:val="nil"/>
          </w:tcBorders>
        </w:tcPr>
        <w:p w14:paraId="28FFFAA0" w14:textId="77777777" w:rsidR="00115663" w:rsidRDefault="00115663" w:rsidP="00115663">
          <w:pPr>
            <w:pStyle w:val="Footer"/>
            <w:spacing w:after="0"/>
            <w:jc w:val="left"/>
          </w:pPr>
          <w:r>
            <w:rPr>
              <w:noProof/>
            </w:rPr>
            <w:drawing>
              <wp:inline distT="0" distB="0" distL="0" distR="0" wp14:anchorId="2FDEF29E" wp14:editId="170E5E49">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05064157" w14:textId="77777777" w:rsidTr="002E1A5A">
      <w:trPr>
        <w:trHeight w:val="1362"/>
      </w:trPr>
      <w:tc>
        <w:tcPr>
          <w:tcW w:w="12275" w:type="dxa"/>
          <w:tcBorders>
            <w:top w:val="nil"/>
            <w:left w:val="nil"/>
            <w:bottom w:val="nil"/>
            <w:right w:val="nil"/>
          </w:tcBorders>
        </w:tcPr>
        <w:p w14:paraId="37C7BF64" w14:textId="77777777" w:rsidR="002E1A5A" w:rsidRDefault="002E1A5A" w:rsidP="002E1A5A">
          <w:pPr>
            <w:pStyle w:val="Footer"/>
            <w:spacing w:after="0"/>
          </w:pPr>
          <w:r>
            <w:rPr>
              <w:noProof/>
            </w:rPr>
            <w:drawing>
              <wp:inline distT="0" distB="0" distL="0" distR="0" wp14:anchorId="1D43C38E" wp14:editId="4BB1D86E">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F3087" w14:textId="77777777" w:rsidR="00592CB7" w:rsidRDefault="00592CB7">
      <w:pPr>
        <w:spacing w:after="0" w:line="240" w:lineRule="auto"/>
      </w:pPr>
      <w:r>
        <w:separator/>
      </w:r>
    </w:p>
  </w:footnote>
  <w:footnote w:type="continuationSeparator" w:id="0">
    <w:p w14:paraId="1C429213" w14:textId="77777777" w:rsidR="00592CB7" w:rsidRDefault="00592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31A6A39A" w14:textId="77777777" w:rsidTr="00115663">
      <w:trPr>
        <w:trHeight w:val="1880"/>
      </w:trPr>
      <w:tc>
        <w:tcPr>
          <w:tcW w:w="12201" w:type="dxa"/>
          <w:tcBorders>
            <w:top w:val="nil"/>
            <w:left w:val="nil"/>
            <w:bottom w:val="nil"/>
            <w:right w:val="nil"/>
          </w:tcBorders>
        </w:tcPr>
        <w:p w14:paraId="1C3B7FE8" w14:textId="09CBAA49" w:rsidR="00115663" w:rsidRDefault="00784987" w:rsidP="00115663">
          <w:pPr>
            <w:pStyle w:val="Header"/>
          </w:pPr>
          <w:r>
            <w:rPr>
              <w:rFonts w:ascii="Cambria" w:hAnsi="Cambria"/>
              <w:noProof/>
              <w:szCs w:val="24"/>
              <w:lang w:val="en-CA"/>
            </w:rPr>
            <w:drawing>
              <wp:anchor distT="0" distB="0" distL="114300" distR="114300" simplePos="0" relativeHeight="251658240" behindDoc="0" locked="0" layoutInCell="1" allowOverlap="1" wp14:anchorId="29281AD1" wp14:editId="62FC2084">
                <wp:simplePos x="0" y="0"/>
                <wp:positionH relativeFrom="column">
                  <wp:posOffset>57785</wp:posOffset>
                </wp:positionH>
                <wp:positionV relativeFrom="paragraph">
                  <wp:posOffset>190500</wp:posOffset>
                </wp:positionV>
                <wp:extent cx="1238250" cy="1000125"/>
                <wp:effectExtent l="0" t="0" r="0" b="0"/>
                <wp:wrapNone/>
                <wp:docPr id="1262054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38250" cy="1000125"/>
                        </a:xfrm>
                        <a:prstGeom prst="rect">
                          <a:avLst/>
                        </a:prstGeom>
                        <a:noFill/>
                        <a:ln>
                          <a:noFill/>
                        </a:ln>
                      </pic:spPr>
                    </pic:pic>
                  </a:graphicData>
                </a:graphic>
              </wp:anchor>
            </w:drawing>
          </w:r>
          <w:r>
            <w:rPr>
              <w:noProof/>
            </w:rPr>
            <w:t xml:space="preserve"> </w:t>
          </w:r>
          <w:r w:rsidR="00115663">
            <w:rPr>
              <w:noProof/>
            </w:rPr>
            <w:drawing>
              <wp:inline distT="0" distB="0" distL="0" distR="0" wp14:anchorId="55E5178A" wp14:editId="3C84E0AD">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3">
                          <a:extLst>
                            <a:ext uri="{28A0092B-C50C-407E-A947-70E740481C1C}">
                              <a14:useLocalDpi xmlns:a14="http://schemas.microsoft.com/office/drawing/2010/main" val="0"/>
                            </a:ext>
                          </a:extLst>
                        </a:blip>
                        <a:stretch>
                          <a:fillRect/>
                        </a:stretch>
                      </pic:blipFill>
                      <pic:spPr>
                        <a:xfrm>
                          <a:off x="0" y="0"/>
                          <a:ext cx="7797114" cy="949420"/>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67252"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B3191"/>
    <w:multiLevelType w:val="hybridMultilevel"/>
    <w:tmpl w:val="9DB2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67203"/>
    <w:multiLevelType w:val="hybridMultilevel"/>
    <w:tmpl w:val="7CF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DE21A0"/>
    <w:multiLevelType w:val="hybridMultilevel"/>
    <w:tmpl w:val="23FC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0B7EF0"/>
    <w:multiLevelType w:val="hybridMultilevel"/>
    <w:tmpl w:val="0AFE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715EF"/>
    <w:multiLevelType w:val="hybridMultilevel"/>
    <w:tmpl w:val="2A9A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3D412E"/>
    <w:multiLevelType w:val="hybridMultilevel"/>
    <w:tmpl w:val="9ECE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609A7"/>
    <w:multiLevelType w:val="hybridMultilevel"/>
    <w:tmpl w:val="1DC4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4420B1"/>
    <w:multiLevelType w:val="hybridMultilevel"/>
    <w:tmpl w:val="D0AE4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E81FFB"/>
    <w:multiLevelType w:val="hybridMultilevel"/>
    <w:tmpl w:val="D3BC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9F13C1"/>
    <w:multiLevelType w:val="hybridMultilevel"/>
    <w:tmpl w:val="09DC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0499318">
    <w:abstractNumId w:val="9"/>
  </w:num>
  <w:num w:numId="2" w16cid:durableId="241453029">
    <w:abstractNumId w:val="7"/>
  </w:num>
  <w:num w:numId="3" w16cid:durableId="1291978882">
    <w:abstractNumId w:val="6"/>
  </w:num>
  <w:num w:numId="4" w16cid:durableId="1808551723">
    <w:abstractNumId w:val="5"/>
  </w:num>
  <w:num w:numId="5" w16cid:durableId="265772346">
    <w:abstractNumId w:val="4"/>
  </w:num>
  <w:num w:numId="6" w16cid:durableId="1722288971">
    <w:abstractNumId w:val="8"/>
  </w:num>
  <w:num w:numId="7" w16cid:durableId="1206337120">
    <w:abstractNumId w:val="3"/>
  </w:num>
  <w:num w:numId="8" w16cid:durableId="14432285">
    <w:abstractNumId w:val="2"/>
  </w:num>
  <w:num w:numId="9" w16cid:durableId="1609044754">
    <w:abstractNumId w:val="1"/>
  </w:num>
  <w:num w:numId="10" w16cid:durableId="1489050208">
    <w:abstractNumId w:val="0"/>
  </w:num>
  <w:num w:numId="11" w16cid:durableId="640117179">
    <w:abstractNumId w:val="18"/>
  </w:num>
  <w:num w:numId="12" w16cid:durableId="620959986">
    <w:abstractNumId w:val="13"/>
  </w:num>
  <w:num w:numId="13" w16cid:durableId="1939672788">
    <w:abstractNumId w:val="12"/>
  </w:num>
  <w:num w:numId="14" w16cid:durableId="938027150">
    <w:abstractNumId w:val="10"/>
  </w:num>
  <w:num w:numId="15" w16cid:durableId="979656199">
    <w:abstractNumId w:val="17"/>
  </w:num>
  <w:num w:numId="16" w16cid:durableId="1677731133">
    <w:abstractNumId w:val="16"/>
  </w:num>
  <w:num w:numId="17" w16cid:durableId="1882355070">
    <w:abstractNumId w:val="14"/>
  </w:num>
  <w:num w:numId="18" w16cid:durableId="1798522081">
    <w:abstractNumId w:val="15"/>
  </w:num>
  <w:num w:numId="19" w16cid:durableId="709379927">
    <w:abstractNumId w:val="11"/>
  </w:num>
  <w:num w:numId="20" w16cid:durableId="1616283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987"/>
    <w:rsid w:val="00066E19"/>
    <w:rsid w:val="000B4BF8"/>
    <w:rsid w:val="000F2898"/>
    <w:rsid w:val="00110037"/>
    <w:rsid w:val="00115663"/>
    <w:rsid w:val="00213EAB"/>
    <w:rsid w:val="00215D1D"/>
    <w:rsid w:val="002812CE"/>
    <w:rsid w:val="00284AAA"/>
    <w:rsid w:val="002B036E"/>
    <w:rsid w:val="002D7F70"/>
    <w:rsid w:val="002E1A5A"/>
    <w:rsid w:val="00312210"/>
    <w:rsid w:val="00361777"/>
    <w:rsid w:val="00361FC2"/>
    <w:rsid w:val="003C5291"/>
    <w:rsid w:val="003F7C02"/>
    <w:rsid w:val="00462B54"/>
    <w:rsid w:val="004C595E"/>
    <w:rsid w:val="005323A9"/>
    <w:rsid w:val="00535A9A"/>
    <w:rsid w:val="005542AB"/>
    <w:rsid w:val="00576382"/>
    <w:rsid w:val="00592CB7"/>
    <w:rsid w:val="005E0BD9"/>
    <w:rsid w:val="00620729"/>
    <w:rsid w:val="00673242"/>
    <w:rsid w:val="00691768"/>
    <w:rsid w:val="006A1D85"/>
    <w:rsid w:val="006F0367"/>
    <w:rsid w:val="00784987"/>
    <w:rsid w:val="007C4A68"/>
    <w:rsid w:val="007E0D6E"/>
    <w:rsid w:val="007E3A99"/>
    <w:rsid w:val="008658F6"/>
    <w:rsid w:val="00867CF5"/>
    <w:rsid w:val="008945AC"/>
    <w:rsid w:val="00910DAA"/>
    <w:rsid w:val="009439AA"/>
    <w:rsid w:val="009B280E"/>
    <w:rsid w:val="00A45E55"/>
    <w:rsid w:val="00B22EC4"/>
    <w:rsid w:val="00B54EAE"/>
    <w:rsid w:val="00B552FE"/>
    <w:rsid w:val="00BA5A05"/>
    <w:rsid w:val="00BC06ED"/>
    <w:rsid w:val="00CE2CAB"/>
    <w:rsid w:val="00D14835"/>
    <w:rsid w:val="00D904CD"/>
    <w:rsid w:val="00DE3E34"/>
    <w:rsid w:val="00E041D6"/>
    <w:rsid w:val="00E32718"/>
    <w:rsid w:val="00E71405"/>
    <w:rsid w:val="00E802A8"/>
    <w:rsid w:val="00F83039"/>
    <w:rsid w:val="00F87567"/>
    <w:rsid w:val="00FA5F92"/>
    <w:rsid w:val="00FA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97425"/>
  <w15:chartTrackingRefBased/>
  <w15:docId w15:val="{BC465B2B-8F50-472C-ADE2-AC03A3003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cid:image001.png@01D9DA79.D9010140"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attorp\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120</TotalTime>
  <Pages>9</Pages>
  <Words>1335</Words>
  <Characters>7613</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Rocky Mountain Elementary School Code of Cooperation: 2023/2024</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Attorp</dc:creator>
  <cp:keywords/>
  <dc:description/>
  <cp:lastModifiedBy>Jennifer Attorp</cp:lastModifiedBy>
  <cp:revision>5</cp:revision>
  <cp:lastPrinted>2023-08-30T18:36:00Z</cp:lastPrinted>
  <dcterms:created xsi:type="dcterms:W3CDTF">2023-08-30T16:50:00Z</dcterms:created>
  <dcterms:modified xsi:type="dcterms:W3CDTF">2025-07-03T19:41:00Z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